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C5A2CA" w14:textId="3856271F" w:rsidR="00AA1661" w:rsidRPr="006708C8" w:rsidRDefault="00AA1661" w:rsidP="00E64A51">
      <w:pPr>
        <w:spacing w:line="240" w:lineRule="auto"/>
        <w:rPr>
          <w:rFonts w:ascii="Corbel"/>
          <w:b/>
          <w:color w:val="186D60" w:themeColor="accent3" w:themeShade="BF"/>
          <w:spacing w:val="-1"/>
          <w:sz w:val="56"/>
        </w:rPr>
      </w:pPr>
      <w:r w:rsidRPr="006708C8">
        <w:rPr>
          <w:rFonts w:ascii="Corbel"/>
          <w:b/>
          <w:color w:val="186D60" w:themeColor="accent3" w:themeShade="BF"/>
          <w:spacing w:val="-1"/>
          <w:sz w:val="56"/>
        </w:rPr>
        <w:t>Aanvraagformulier PAB</w:t>
      </w:r>
    </w:p>
    <w:p w14:paraId="114B71F9" w14:textId="235E2191" w:rsidR="00AA1661" w:rsidRDefault="005B7F0E" w:rsidP="005B7F0E">
      <w:pPr>
        <w:tabs>
          <w:tab w:val="left" w:pos="6520"/>
        </w:tabs>
        <w:spacing w:line="240" w:lineRule="auto"/>
        <w:rPr>
          <w:rFonts w:ascii="Corbel"/>
          <w:b/>
          <w:color w:val="209282"/>
          <w:spacing w:val="-1"/>
          <w:sz w:val="56"/>
        </w:rPr>
      </w:pPr>
      <w:r>
        <w:rPr>
          <w:rFonts w:ascii="Corbel"/>
          <w:b/>
          <w:color w:val="209282"/>
          <w:spacing w:val="-1"/>
          <w:sz w:val="56"/>
        </w:rPr>
        <w:tab/>
      </w:r>
    </w:p>
    <w:p w14:paraId="2D1DD54E" w14:textId="06006DDD" w:rsidR="00AA1661" w:rsidRPr="00CE273A" w:rsidRDefault="00AA1661" w:rsidP="00E64A51">
      <w:pPr>
        <w:spacing w:line="240" w:lineRule="auto"/>
        <w:rPr>
          <w:rFonts w:ascii="Corbel" w:hAnsi="Corbel" w:cstheme="minorHAnsi"/>
          <w:spacing w:val="-1"/>
          <w:sz w:val="22"/>
          <w:szCs w:val="22"/>
        </w:rPr>
      </w:pPr>
      <w:r w:rsidRPr="00CE273A">
        <w:rPr>
          <w:rFonts w:ascii="Corbel" w:hAnsi="Corbel" w:cstheme="minorHAnsi"/>
          <w:sz w:val="22"/>
          <w:szCs w:val="22"/>
        </w:rPr>
        <w:t>Komt u niet uit met uw</w:t>
      </w:r>
      <w:r w:rsidRPr="00CE273A">
        <w:rPr>
          <w:rFonts w:ascii="Corbel" w:hAnsi="Corbel" w:cstheme="minorHAnsi"/>
          <w:spacing w:val="-7"/>
          <w:sz w:val="22"/>
          <w:szCs w:val="22"/>
        </w:rPr>
        <w:t xml:space="preserve"> </w:t>
      </w:r>
      <w:r w:rsidRPr="00CE273A">
        <w:rPr>
          <w:rFonts w:ascii="Corbel" w:hAnsi="Corbel" w:cstheme="minorHAnsi"/>
          <w:sz w:val="22"/>
          <w:szCs w:val="22"/>
        </w:rPr>
        <w:t>huidige</w:t>
      </w:r>
      <w:r w:rsidRPr="00CE273A">
        <w:rPr>
          <w:rFonts w:ascii="Corbel" w:hAnsi="Corbel" w:cstheme="minorHAnsi"/>
          <w:spacing w:val="-6"/>
          <w:sz w:val="22"/>
          <w:szCs w:val="22"/>
        </w:rPr>
        <w:t xml:space="preserve"> </w:t>
      </w:r>
      <w:r w:rsidRPr="00CE273A">
        <w:rPr>
          <w:rFonts w:ascii="Corbel" w:hAnsi="Corbel" w:cstheme="minorHAnsi"/>
          <w:sz w:val="22"/>
          <w:szCs w:val="22"/>
        </w:rPr>
        <w:t>persoonsgebonden</w:t>
      </w:r>
      <w:r w:rsidRPr="00CE273A">
        <w:rPr>
          <w:rFonts w:ascii="Corbel" w:hAnsi="Corbel" w:cstheme="minorHAnsi"/>
          <w:spacing w:val="-6"/>
          <w:sz w:val="22"/>
          <w:szCs w:val="22"/>
        </w:rPr>
        <w:t xml:space="preserve"> </w:t>
      </w:r>
      <w:r w:rsidRPr="00CE273A">
        <w:rPr>
          <w:rFonts w:ascii="Corbel" w:hAnsi="Corbel" w:cstheme="minorHAnsi"/>
          <w:sz w:val="22"/>
          <w:szCs w:val="22"/>
        </w:rPr>
        <w:t>budget?</w:t>
      </w:r>
      <w:r w:rsidRPr="00CE273A">
        <w:rPr>
          <w:rFonts w:ascii="Corbel" w:hAnsi="Corbel" w:cstheme="minorHAnsi"/>
          <w:spacing w:val="-6"/>
          <w:sz w:val="22"/>
          <w:szCs w:val="22"/>
        </w:rPr>
        <w:t xml:space="preserve"> </w:t>
      </w:r>
      <w:r w:rsidRPr="00CE273A">
        <w:rPr>
          <w:rFonts w:ascii="Corbel" w:hAnsi="Corbel" w:cstheme="minorHAnsi"/>
          <w:spacing w:val="-1"/>
          <w:sz w:val="22"/>
          <w:szCs w:val="22"/>
        </w:rPr>
        <w:t>Met dit formulier kunt u het persoonlijk assistentiebudget (PAB) aanvragen.</w:t>
      </w:r>
      <w:r w:rsidR="00A11C56" w:rsidRPr="00CE273A">
        <w:rPr>
          <w:rFonts w:ascii="Corbel" w:hAnsi="Corbel" w:cstheme="minorHAnsi"/>
          <w:spacing w:val="-1"/>
          <w:sz w:val="22"/>
          <w:szCs w:val="22"/>
        </w:rPr>
        <w:t xml:space="preserve"> Het PAB is alleen mogelijk wanneer u het pgb zelf beheert.</w:t>
      </w:r>
    </w:p>
    <w:p w14:paraId="67E53183" w14:textId="77777777" w:rsidR="00A11C56" w:rsidRPr="00CE273A" w:rsidRDefault="00A11C56" w:rsidP="00E64A51">
      <w:pPr>
        <w:spacing w:line="240" w:lineRule="auto"/>
        <w:rPr>
          <w:rFonts w:ascii="Corbel" w:hAnsi="Corbel" w:cstheme="minorHAnsi"/>
          <w:spacing w:val="-1"/>
          <w:sz w:val="22"/>
          <w:szCs w:val="22"/>
        </w:rPr>
      </w:pPr>
    </w:p>
    <w:p w14:paraId="423B462B" w14:textId="0F6B31BC" w:rsidR="00A11C56" w:rsidRPr="00CE273A" w:rsidRDefault="00A11C56" w:rsidP="00E64A51">
      <w:pPr>
        <w:spacing w:line="240" w:lineRule="auto"/>
        <w:rPr>
          <w:rFonts w:ascii="Corbel" w:hAnsi="Corbel" w:cstheme="minorHAnsi"/>
          <w:spacing w:val="-1"/>
          <w:sz w:val="20"/>
          <w:szCs w:val="20"/>
        </w:rPr>
      </w:pPr>
      <w:r w:rsidRPr="00CE273A">
        <w:rPr>
          <w:rStyle w:val="Nadruk"/>
          <w:rFonts w:ascii="Corbel" w:hAnsi="Corbel"/>
          <w:i w:val="0"/>
          <w:iCs w:val="0"/>
          <w:sz w:val="22"/>
          <w:szCs w:val="22"/>
          <w:shd w:val="clear" w:color="auto" w:fill="FFFFFF"/>
        </w:rPr>
        <w:t>Het PAB is bedoeld voor mensen die volledig de regie kunnen voeren over hun eigen leven, die meedoen in de maatschappij en die vanwege een medische noodzaak 24-uur zorg of toezicht in de nabijheid nodig hebben. Doordat de mogelijkheid bestaat dat een acute levensbedreigende situatie optreedt</w:t>
      </w:r>
      <w:r w:rsidR="00C07E14">
        <w:rPr>
          <w:rStyle w:val="Nadruk"/>
          <w:rFonts w:ascii="Corbel" w:hAnsi="Corbel"/>
          <w:i w:val="0"/>
          <w:iCs w:val="0"/>
          <w:sz w:val="22"/>
          <w:szCs w:val="22"/>
          <w:shd w:val="clear" w:color="auto" w:fill="FFFFFF"/>
        </w:rPr>
        <w:t>,</w:t>
      </w:r>
      <w:r w:rsidRPr="00CE273A">
        <w:rPr>
          <w:rStyle w:val="Nadruk"/>
          <w:rFonts w:ascii="Corbel" w:hAnsi="Corbel"/>
          <w:i w:val="0"/>
          <w:iCs w:val="0"/>
          <w:sz w:val="22"/>
          <w:szCs w:val="22"/>
          <w:shd w:val="clear" w:color="auto" w:fill="FFFFFF"/>
        </w:rPr>
        <w:t xml:space="preserve"> kan door middel van het inkopen van persoonlijke assistenten direct worden gehandeld </w:t>
      </w:r>
      <w:r w:rsidR="00CC684F" w:rsidRPr="00CE273A">
        <w:rPr>
          <w:rStyle w:val="Nadruk"/>
          <w:rFonts w:ascii="Corbel" w:hAnsi="Corbel"/>
          <w:i w:val="0"/>
          <w:iCs w:val="0"/>
          <w:sz w:val="22"/>
          <w:szCs w:val="22"/>
          <w:shd w:val="clear" w:color="auto" w:fill="FFFFFF"/>
        </w:rPr>
        <w:t>als</w:t>
      </w:r>
      <w:r w:rsidRPr="00CE273A">
        <w:rPr>
          <w:rStyle w:val="Nadruk"/>
          <w:rFonts w:ascii="Corbel" w:hAnsi="Corbel"/>
          <w:i w:val="0"/>
          <w:iCs w:val="0"/>
          <w:sz w:val="22"/>
          <w:szCs w:val="22"/>
          <w:shd w:val="clear" w:color="auto" w:fill="FFFFFF"/>
        </w:rPr>
        <w:t xml:space="preserve"> dit zich voordoet. Met dit formulier kunt u het PAB aanvragen.</w:t>
      </w:r>
    </w:p>
    <w:p w14:paraId="7588AA9F" w14:textId="77777777" w:rsidR="00AA1661" w:rsidRPr="00A11C56" w:rsidRDefault="00AA1661" w:rsidP="00E64A51">
      <w:pPr>
        <w:spacing w:line="240" w:lineRule="auto"/>
        <w:rPr>
          <w:rFonts w:ascii="Corbel" w:hAnsi="Corbel" w:cstheme="minorHAnsi"/>
          <w:spacing w:val="-1"/>
          <w:sz w:val="22"/>
          <w:szCs w:val="22"/>
        </w:rPr>
      </w:pPr>
    </w:p>
    <w:p w14:paraId="0B7ABAF7" w14:textId="4AA9E7F9" w:rsidR="00E15A1E" w:rsidRPr="00422EBF" w:rsidRDefault="00AA1661" w:rsidP="00AA1661">
      <w:pPr>
        <w:pStyle w:val="03Kop"/>
        <w:numPr>
          <w:ilvl w:val="0"/>
          <w:numId w:val="6"/>
        </w:numPr>
      </w:pPr>
      <w:r w:rsidRPr="00422EBF">
        <w:t>Persoonsgegevens</w:t>
      </w:r>
    </w:p>
    <w:p w14:paraId="73F80EAD" w14:textId="77777777" w:rsidR="00AA1661" w:rsidRPr="00A11C56" w:rsidRDefault="00AA1661" w:rsidP="00AA1661">
      <w:pPr>
        <w:pStyle w:val="Plattetekst"/>
        <w:spacing w:line="239" w:lineRule="auto"/>
        <w:ind w:left="136" w:right="864"/>
        <w:rPr>
          <w:rFonts w:ascii="Corbel" w:hAnsi="Corbel"/>
          <w:spacing w:val="-1"/>
          <w:sz w:val="22"/>
          <w:szCs w:val="22"/>
          <w:lang w:val="nl-NL"/>
        </w:rPr>
      </w:pPr>
      <w:r w:rsidRPr="00A11C56">
        <w:rPr>
          <w:rFonts w:ascii="Corbel" w:hAnsi="Corbel"/>
          <w:sz w:val="22"/>
          <w:szCs w:val="22"/>
          <w:lang w:val="nl-NL"/>
        </w:rPr>
        <w:t>Vul</w:t>
      </w:r>
      <w:r w:rsidRPr="00A11C56">
        <w:rPr>
          <w:rFonts w:ascii="Corbel" w:hAnsi="Corbel"/>
          <w:spacing w:val="-2"/>
          <w:sz w:val="22"/>
          <w:szCs w:val="22"/>
          <w:lang w:val="nl-NL"/>
        </w:rPr>
        <w:t xml:space="preserve"> </w:t>
      </w:r>
      <w:r w:rsidRPr="00A11C56">
        <w:rPr>
          <w:rFonts w:ascii="Corbel" w:hAnsi="Corbel"/>
          <w:spacing w:val="-1"/>
          <w:sz w:val="22"/>
          <w:szCs w:val="22"/>
          <w:lang w:val="nl-NL"/>
        </w:rPr>
        <w:t>hieronder de</w:t>
      </w:r>
      <w:r w:rsidRPr="00A11C56">
        <w:rPr>
          <w:rFonts w:ascii="Corbel" w:hAnsi="Corbel"/>
          <w:sz w:val="22"/>
          <w:szCs w:val="22"/>
          <w:lang w:val="nl-NL"/>
        </w:rPr>
        <w:t xml:space="preserve"> </w:t>
      </w:r>
      <w:r w:rsidRPr="00A11C56">
        <w:rPr>
          <w:rFonts w:ascii="Corbel" w:hAnsi="Corbel"/>
          <w:spacing w:val="-1"/>
          <w:sz w:val="22"/>
          <w:szCs w:val="22"/>
          <w:lang w:val="nl-NL"/>
        </w:rPr>
        <w:t>gegevens</w:t>
      </w:r>
      <w:r w:rsidRPr="00A11C56">
        <w:rPr>
          <w:rFonts w:ascii="Corbel" w:hAnsi="Corbel"/>
          <w:spacing w:val="-4"/>
          <w:sz w:val="22"/>
          <w:szCs w:val="22"/>
          <w:lang w:val="nl-NL"/>
        </w:rPr>
        <w:t xml:space="preserve"> </w:t>
      </w:r>
      <w:r w:rsidRPr="00A11C56">
        <w:rPr>
          <w:rFonts w:ascii="Corbel" w:hAnsi="Corbel"/>
          <w:spacing w:val="-1"/>
          <w:sz w:val="22"/>
          <w:szCs w:val="22"/>
          <w:lang w:val="nl-NL"/>
        </w:rPr>
        <w:t>in</w:t>
      </w:r>
      <w:r w:rsidRPr="00A11C56">
        <w:rPr>
          <w:rFonts w:ascii="Corbel" w:hAnsi="Corbel"/>
          <w:sz w:val="22"/>
          <w:szCs w:val="22"/>
          <w:lang w:val="nl-NL"/>
        </w:rPr>
        <w:t xml:space="preserve"> van </w:t>
      </w:r>
      <w:r w:rsidRPr="00A11C56">
        <w:rPr>
          <w:rFonts w:ascii="Corbel" w:hAnsi="Corbel"/>
          <w:spacing w:val="-1"/>
          <w:sz w:val="22"/>
          <w:szCs w:val="22"/>
          <w:lang w:val="nl-NL"/>
        </w:rPr>
        <w:t>de</w:t>
      </w:r>
      <w:r w:rsidRPr="00A11C56">
        <w:rPr>
          <w:rFonts w:ascii="Corbel" w:hAnsi="Corbel"/>
          <w:sz w:val="22"/>
          <w:szCs w:val="22"/>
          <w:lang w:val="nl-NL"/>
        </w:rPr>
        <w:t xml:space="preserve"> </w:t>
      </w:r>
      <w:r w:rsidRPr="00A11C56">
        <w:rPr>
          <w:rFonts w:ascii="Corbel" w:hAnsi="Corbel"/>
          <w:spacing w:val="-2"/>
          <w:sz w:val="22"/>
          <w:szCs w:val="22"/>
          <w:lang w:val="nl-NL"/>
        </w:rPr>
        <w:t>persoon</w:t>
      </w:r>
      <w:r w:rsidRPr="00A11C56">
        <w:rPr>
          <w:rFonts w:ascii="Corbel" w:hAnsi="Corbel"/>
          <w:sz w:val="22"/>
          <w:szCs w:val="22"/>
          <w:lang w:val="nl-NL"/>
        </w:rPr>
        <w:t xml:space="preserve"> </w:t>
      </w:r>
      <w:r w:rsidRPr="00A11C56">
        <w:rPr>
          <w:rFonts w:ascii="Corbel" w:hAnsi="Corbel"/>
          <w:spacing w:val="-1"/>
          <w:sz w:val="22"/>
          <w:szCs w:val="22"/>
          <w:lang w:val="nl-NL"/>
        </w:rPr>
        <w:t>voor</w:t>
      </w:r>
      <w:r w:rsidRPr="00A11C56">
        <w:rPr>
          <w:rFonts w:ascii="Corbel" w:hAnsi="Corbel"/>
          <w:sz w:val="22"/>
          <w:szCs w:val="22"/>
          <w:lang w:val="nl-NL"/>
        </w:rPr>
        <w:t xml:space="preserve"> </w:t>
      </w:r>
      <w:r w:rsidRPr="00A11C56">
        <w:rPr>
          <w:rFonts w:ascii="Corbel" w:hAnsi="Corbel"/>
          <w:spacing w:val="-1"/>
          <w:sz w:val="22"/>
          <w:szCs w:val="22"/>
          <w:lang w:val="nl-NL"/>
        </w:rPr>
        <w:t>wie</w:t>
      </w:r>
      <w:r w:rsidRPr="00A11C56">
        <w:rPr>
          <w:rFonts w:ascii="Corbel" w:hAnsi="Corbel"/>
          <w:spacing w:val="-3"/>
          <w:sz w:val="22"/>
          <w:szCs w:val="22"/>
          <w:lang w:val="nl-NL"/>
        </w:rPr>
        <w:t xml:space="preserve"> </w:t>
      </w:r>
      <w:r w:rsidRPr="00A11C56">
        <w:rPr>
          <w:rFonts w:ascii="Corbel" w:hAnsi="Corbel"/>
          <w:spacing w:val="-1"/>
          <w:sz w:val="22"/>
          <w:szCs w:val="22"/>
          <w:lang w:val="nl-NL"/>
        </w:rPr>
        <w:t>de toeslag wordt</w:t>
      </w:r>
      <w:r w:rsidRPr="00A11C56">
        <w:rPr>
          <w:rFonts w:ascii="Corbel" w:hAnsi="Corbel"/>
          <w:spacing w:val="51"/>
          <w:sz w:val="22"/>
          <w:szCs w:val="22"/>
          <w:lang w:val="nl-NL"/>
        </w:rPr>
        <w:t xml:space="preserve"> </w:t>
      </w:r>
      <w:r w:rsidRPr="00A11C56">
        <w:rPr>
          <w:rFonts w:ascii="Corbel" w:hAnsi="Corbel"/>
          <w:spacing w:val="-1"/>
          <w:sz w:val="22"/>
          <w:szCs w:val="22"/>
          <w:lang w:val="nl-NL"/>
        </w:rPr>
        <w:t>aangevraagd.</w:t>
      </w:r>
      <w:r w:rsidRPr="00A11C56">
        <w:rPr>
          <w:rFonts w:ascii="Corbel" w:hAnsi="Corbel"/>
          <w:spacing w:val="-2"/>
          <w:sz w:val="22"/>
          <w:szCs w:val="22"/>
          <w:lang w:val="nl-NL"/>
        </w:rPr>
        <w:t xml:space="preserve"> </w:t>
      </w:r>
    </w:p>
    <w:tbl>
      <w:tblPr>
        <w:tblStyle w:val="Tabelraster"/>
        <w:tblW w:w="0" w:type="auto"/>
        <w:tblLook w:val="04A0" w:firstRow="1" w:lastRow="0" w:firstColumn="1" w:lastColumn="0" w:noHBand="0" w:noVBand="1"/>
      </w:tblPr>
      <w:tblGrid>
        <w:gridCol w:w="2835"/>
        <w:gridCol w:w="6231"/>
      </w:tblGrid>
      <w:tr w:rsidR="00AA1661" w:rsidRPr="00A11C56" w14:paraId="44303AAE" w14:textId="77777777" w:rsidTr="003900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vAlign w:val="center"/>
          </w:tcPr>
          <w:p w14:paraId="5F96F132" w14:textId="77777777" w:rsidR="00AA1661" w:rsidRPr="00A11C56" w:rsidRDefault="00AA1661" w:rsidP="0039005E">
            <w:pPr>
              <w:spacing w:line="240" w:lineRule="auto"/>
              <w:jc w:val="left"/>
              <w:rPr>
                <w:sz w:val="22"/>
                <w:szCs w:val="22"/>
              </w:rPr>
            </w:pPr>
            <w:r w:rsidRPr="00A11C56">
              <w:rPr>
                <w:rFonts w:ascii="Corbel" w:hAnsi="Corbel"/>
                <w:w w:val="105"/>
                <w:sz w:val="22"/>
                <w:szCs w:val="22"/>
              </w:rPr>
              <w:t>Naam</w:t>
            </w:r>
          </w:p>
        </w:tc>
        <w:tc>
          <w:tcPr>
            <w:tcW w:w="6231" w:type="dxa"/>
          </w:tcPr>
          <w:p w14:paraId="3CAFED52" w14:textId="77777777" w:rsidR="00AA1661" w:rsidRPr="00A11C56" w:rsidRDefault="00AA1661" w:rsidP="0039005E">
            <w:pPr>
              <w:spacing w:line="240" w:lineRule="auto"/>
              <w:cnfStyle w:val="100000000000" w:firstRow="1" w:lastRow="0" w:firstColumn="0" w:lastColumn="0" w:oddVBand="0" w:evenVBand="0" w:oddHBand="0" w:evenHBand="0" w:firstRowFirstColumn="0" w:firstRowLastColumn="0" w:lastRowFirstColumn="0" w:lastRowLastColumn="0"/>
              <w:rPr>
                <w:sz w:val="22"/>
                <w:szCs w:val="22"/>
              </w:rPr>
            </w:pPr>
          </w:p>
        </w:tc>
      </w:tr>
      <w:tr w:rsidR="00AA1661" w:rsidRPr="00A11C56" w14:paraId="096F0D7A"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09480187" w14:textId="77777777" w:rsidR="00AA1661" w:rsidRPr="00A11C56" w:rsidRDefault="00AA1661" w:rsidP="0039005E">
            <w:pPr>
              <w:spacing w:line="240" w:lineRule="auto"/>
              <w:jc w:val="left"/>
              <w:rPr>
                <w:sz w:val="22"/>
                <w:szCs w:val="22"/>
              </w:rPr>
            </w:pPr>
            <w:r w:rsidRPr="00A11C56">
              <w:rPr>
                <w:rFonts w:ascii="Corbel" w:hAnsi="Corbel"/>
                <w:w w:val="105"/>
                <w:sz w:val="22"/>
                <w:szCs w:val="22"/>
              </w:rPr>
              <w:t>Geboortedatum</w:t>
            </w:r>
          </w:p>
        </w:tc>
        <w:tc>
          <w:tcPr>
            <w:tcW w:w="6231" w:type="dxa"/>
          </w:tcPr>
          <w:p w14:paraId="2A6F4321"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51553FF4"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0464B58D" w14:textId="77777777" w:rsidR="00AA1661" w:rsidRPr="00A11C56" w:rsidRDefault="00AA1661" w:rsidP="0039005E">
            <w:pPr>
              <w:spacing w:line="240" w:lineRule="auto"/>
              <w:jc w:val="left"/>
              <w:rPr>
                <w:sz w:val="22"/>
                <w:szCs w:val="22"/>
              </w:rPr>
            </w:pPr>
            <w:r w:rsidRPr="00A11C56">
              <w:rPr>
                <w:rFonts w:ascii="Corbel" w:hAnsi="Corbel"/>
                <w:spacing w:val="-1"/>
                <w:w w:val="105"/>
                <w:sz w:val="22"/>
                <w:szCs w:val="22"/>
              </w:rPr>
              <w:t>Adres</w:t>
            </w:r>
          </w:p>
        </w:tc>
        <w:tc>
          <w:tcPr>
            <w:tcW w:w="6231" w:type="dxa"/>
          </w:tcPr>
          <w:p w14:paraId="2695867D"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6603C2ED"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4E83459D" w14:textId="77777777" w:rsidR="00AA1661" w:rsidRPr="00A11C56" w:rsidRDefault="00AA1661" w:rsidP="0039005E">
            <w:pPr>
              <w:spacing w:line="240" w:lineRule="auto"/>
              <w:jc w:val="left"/>
              <w:rPr>
                <w:sz w:val="22"/>
                <w:szCs w:val="22"/>
              </w:rPr>
            </w:pPr>
            <w:r w:rsidRPr="00A11C56">
              <w:rPr>
                <w:rFonts w:ascii="Corbel" w:hAnsi="Corbel"/>
                <w:spacing w:val="-1"/>
                <w:w w:val="105"/>
                <w:sz w:val="22"/>
                <w:szCs w:val="22"/>
              </w:rPr>
              <w:t>Postcode</w:t>
            </w:r>
          </w:p>
        </w:tc>
        <w:tc>
          <w:tcPr>
            <w:tcW w:w="6231" w:type="dxa"/>
          </w:tcPr>
          <w:p w14:paraId="1D1266F0"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2C7992B3"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3959F1B6" w14:textId="77777777" w:rsidR="00AA1661" w:rsidRPr="00A11C56" w:rsidRDefault="00AA1661" w:rsidP="0039005E">
            <w:pPr>
              <w:spacing w:line="240" w:lineRule="auto"/>
              <w:jc w:val="left"/>
              <w:rPr>
                <w:sz w:val="22"/>
                <w:szCs w:val="22"/>
              </w:rPr>
            </w:pPr>
            <w:r w:rsidRPr="00A11C56">
              <w:rPr>
                <w:rFonts w:ascii="Corbel" w:hAnsi="Corbel"/>
                <w:spacing w:val="-2"/>
                <w:w w:val="105"/>
                <w:sz w:val="22"/>
                <w:szCs w:val="22"/>
              </w:rPr>
              <w:t>Woonplaats</w:t>
            </w:r>
          </w:p>
        </w:tc>
        <w:tc>
          <w:tcPr>
            <w:tcW w:w="6231" w:type="dxa"/>
          </w:tcPr>
          <w:p w14:paraId="4A9AB75F"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6EA70601"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4EFDB90A" w14:textId="77777777" w:rsidR="00AA1661" w:rsidRPr="00A11C56" w:rsidRDefault="00AA1661" w:rsidP="0039005E">
            <w:pPr>
              <w:spacing w:line="240" w:lineRule="auto"/>
              <w:jc w:val="left"/>
              <w:rPr>
                <w:sz w:val="22"/>
                <w:szCs w:val="22"/>
              </w:rPr>
            </w:pPr>
            <w:r w:rsidRPr="00A11C56">
              <w:rPr>
                <w:rFonts w:ascii="Corbel" w:hAnsi="Corbel"/>
                <w:spacing w:val="-2"/>
                <w:w w:val="105"/>
                <w:sz w:val="22"/>
                <w:szCs w:val="22"/>
              </w:rPr>
              <w:t>Telefoonnummer</w:t>
            </w:r>
          </w:p>
        </w:tc>
        <w:tc>
          <w:tcPr>
            <w:tcW w:w="6231" w:type="dxa"/>
          </w:tcPr>
          <w:p w14:paraId="76B09091"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09929078"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189E53F8" w14:textId="77777777" w:rsidR="00AA1661" w:rsidRPr="00A11C56" w:rsidRDefault="00AA1661" w:rsidP="0039005E">
            <w:pPr>
              <w:spacing w:line="240" w:lineRule="auto"/>
              <w:jc w:val="left"/>
              <w:rPr>
                <w:sz w:val="22"/>
                <w:szCs w:val="22"/>
              </w:rPr>
            </w:pPr>
            <w:r w:rsidRPr="00A11C56">
              <w:rPr>
                <w:rFonts w:ascii="Corbel" w:hAnsi="Corbel"/>
                <w:spacing w:val="-1"/>
                <w:w w:val="105"/>
                <w:sz w:val="22"/>
                <w:szCs w:val="22"/>
              </w:rPr>
              <w:t>E-mailadres</w:t>
            </w:r>
          </w:p>
        </w:tc>
        <w:tc>
          <w:tcPr>
            <w:tcW w:w="6231" w:type="dxa"/>
          </w:tcPr>
          <w:p w14:paraId="0D081176"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7D077B5B"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56BD12B3" w14:textId="77777777" w:rsidR="00AA1661" w:rsidRPr="00A11C56" w:rsidRDefault="00AA1661" w:rsidP="0039005E">
            <w:pPr>
              <w:spacing w:line="240" w:lineRule="auto"/>
              <w:jc w:val="left"/>
              <w:rPr>
                <w:sz w:val="22"/>
                <w:szCs w:val="22"/>
              </w:rPr>
            </w:pPr>
            <w:r w:rsidRPr="00A11C56">
              <w:rPr>
                <w:rFonts w:ascii="Corbel" w:hAnsi="Corbel"/>
                <w:w w:val="105"/>
                <w:sz w:val="22"/>
                <w:szCs w:val="22"/>
              </w:rPr>
              <w:t>Relatienummer</w:t>
            </w:r>
          </w:p>
        </w:tc>
        <w:tc>
          <w:tcPr>
            <w:tcW w:w="6231" w:type="dxa"/>
          </w:tcPr>
          <w:p w14:paraId="2E834554"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59B13DAC"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70F55B92" w14:textId="46204675" w:rsidR="00AA1661" w:rsidRPr="00A11C56" w:rsidRDefault="00AA1661" w:rsidP="00AA1661">
            <w:pPr>
              <w:spacing w:line="240" w:lineRule="auto"/>
              <w:jc w:val="left"/>
              <w:rPr>
                <w:rFonts w:ascii="Corbel" w:hAnsi="Corbel"/>
                <w:w w:val="105"/>
                <w:sz w:val="22"/>
                <w:szCs w:val="22"/>
              </w:rPr>
            </w:pPr>
            <w:r w:rsidRPr="00A11C56">
              <w:rPr>
                <w:rFonts w:ascii="Corbel" w:hAnsi="Corbel"/>
                <w:w w:val="105"/>
                <w:sz w:val="22"/>
                <w:szCs w:val="22"/>
              </w:rPr>
              <w:t>Huidige woonsituatie</w:t>
            </w:r>
          </w:p>
        </w:tc>
        <w:tc>
          <w:tcPr>
            <w:tcW w:w="6231" w:type="dxa"/>
          </w:tcPr>
          <w:p w14:paraId="0FC6D39F"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5F7B9949"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7D1CE7CD" w14:textId="28B0ABD2" w:rsidR="00AA1661" w:rsidRPr="00A11C56" w:rsidRDefault="00AA1661" w:rsidP="00AA1661">
            <w:pPr>
              <w:spacing w:line="240" w:lineRule="auto"/>
              <w:jc w:val="left"/>
              <w:rPr>
                <w:rFonts w:ascii="Corbel" w:hAnsi="Corbel"/>
                <w:w w:val="105"/>
                <w:sz w:val="22"/>
                <w:szCs w:val="22"/>
              </w:rPr>
            </w:pPr>
            <w:r w:rsidRPr="00A11C56">
              <w:rPr>
                <w:rFonts w:ascii="Corbel" w:hAnsi="Corbel"/>
                <w:w w:val="105"/>
                <w:sz w:val="22"/>
                <w:szCs w:val="22"/>
              </w:rPr>
              <w:t>Zorgprofiel</w:t>
            </w:r>
          </w:p>
        </w:tc>
        <w:tc>
          <w:tcPr>
            <w:tcW w:w="6231" w:type="dxa"/>
          </w:tcPr>
          <w:p w14:paraId="58F58EFE"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r w:rsidR="00AA1661" w:rsidRPr="00A11C56" w14:paraId="7E8F89E5" w14:textId="77777777" w:rsidTr="0039005E">
        <w:tc>
          <w:tcPr>
            <w:cnfStyle w:val="001000000000" w:firstRow="0" w:lastRow="0" w:firstColumn="1" w:lastColumn="0" w:oddVBand="0" w:evenVBand="0" w:oddHBand="0" w:evenHBand="0" w:firstRowFirstColumn="0" w:firstRowLastColumn="0" w:lastRowFirstColumn="0" w:lastRowLastColumn="0"/>
            <w:tcW w:w="2835" w:type="dxa"/>
            <w:vAlign w:val="center"/>
          </w:tcPr>
          <w:p w14:paraId="23145C14" w14:textId="77777777" w:rsidR="00AA1661" w:rsidRPr="00A11C56" w:rsidRDefault="00AA1661" w:rsidP="0039005E">
            <w:pPr>
              <w:spacing w:line="240" w:lineRule="auto"/>
              <w:jc w:val="left"/>
              <w:rPr>
                <w:rFonts w:ascii="Corbel" w:hAnsi="Corbel"/>
                <w:w w:val="105"/>
                <w:sz w:val="22"/>
                <w:szCs w:val="22"/>
              </w:rPr>
            </w:pPr>
            <w:r w:rsidRPr="00A11C56">
              <w:rPr>
                <w:rFonts w:ascii="Corbel" w:hAnsi="Corbel"/>
                <w:w w:val="105"/>
                <w:sz w:val="22"/>
                <w:szCs w:val="22"/>
              </w:rPr>
              <w:t>Gewenste ingangsdatum</w:t>
            </w:r>
          </w:p>
        </w:tc>
        <w:tc>
          <w:tcPr>
            <w:tcW w:w="6231" w:type="dxa"/>
          </w:tcPr>
          <w:p w14:paraId="5F1D3538" w14:textId="77777777" w:rsidR="00AA1661" w:rsidRPr="00A11C56" w:rsidRDefault="00AA1661" w:rsidP="0039005E">
            <w:pPr>
              <w:spacing w:line="240" w:lineRule="auto"/>
              <w:cnfStyle w:val="000000000000" w:firstRow="0" w:lastRow="0" w:firstColumn="0" w:lastColumn="0" w:oddVBand="0" w:evenVBand="0" w:oddHBand="0" w:evenHBand="0" w:firstRowFirstColumn="0" w:firstRowLastColumn="0" w:lastRowFirstColumn="0" w:lastRowLastColumn="0"/>
              <w:rPr>
                <w:sz w:val="22"/>
                <w:szCs w:val="22"/>
              </w:rPr>
            </w:pPr>
          </w:p>
        </w:tc>
      </w:tr>
    </w:tbl>
    <w:p w14:paraId="63AA0D40" w14:textId="77777777" w:rsidR="00AA1661" w:rsidRPr="00A11C56" w:rsidRDefault="00AA1661" w:rsidP="00AA1661">
      <w:pPr>
        <w:rPr>
          <w:sz w:val="22"/>
          <w:szCs w:val="22"/>
        </w:rPr>
      </w:pPr>
      <w:r w:rsidRPr="00A11C56">
        <w:rPr>
          <w:sz w:val="22"/>
          <w:szCs w:val="22"/>
        </w:rPr>
        <w:t>* Relatienummer kunt u terugvinden op de toekenningsbeschikking die u ontvangen heeft van het zorgkantoor.</w:t>
      </w:r>
    </w:p>
    <w:p w14:paraId="75FF6F63" w14:textId="77777777" w:rsidR="001C36A4" w:rsidRPr="00A11C56" w:rsidRDefault="001C36A4" w:rsidP="00AA1661">
      <w:pPr>
        <w:rPr>
          <w:sz w:val="22"/>
          <w:szCs w:val="22"/>
        </w:rPr>
      </w:pPr>
    </w:p>
    <w:p w14:paraId="1FAEFCCE" w14:textId="6D852F86" w:rsidR="001C36A4" w:rsidRPr="00A11C56" w:rsidRDefault="001C36A4" w:rsidP="001C36A4">
      <w:pPr>
        <w:pStyle w:val="03Kop"/>
        <w:numPr>
          <w:ilvl w:val="0"/>
          <w:numId w:val="6"/>
        </w:numPr>
      </w:pPr>
      <w:r w:rsidRPr="00A11C56">
        <w:t xml:space="preserve">Toelichting </w:t>
      </w:r>
    </w:p>
    <w:p w14:paraId="4B64D0E8" w14:textId="0E018593" w:rsidR="001C36A4" w:rsidRPr="008A17AB" w:rsidRDefault="00422EBF" w:rsidP="001C36A4">
      <w:pPr>
        <w:pStyle w:val="01Brieftekst"/>
        <w:rPr>
          <w:sz w:val="22"/>
          <w:szCs w:val="22"/>
        </w:rPr>
      </w:pPr>
      <w:r>
        <w:rPr>
          <w:noProof/>
        </w:rPr>
        <mc:AlternateContent>
          <mc:Choice Requires="wps">
            <w:drawing>
              <wp:anchor distT="45720" distB="45720" distL="114300" distR="114300" simplePos="0" relativeHeight="251652608" behindDoc="0" locked="0" layoutInCell="1" allowOverlap="1" wp14:anchorId="4222B7DA" wp14:editId="0D9894AF">
                <wp:simplePos x="0" y="0"/>
                <wp:positionH relativeFrom="margin">
                  <wp:align>left</wp:align>
                </wp:positionH>
                <wp:positionV relativeFrom="paragraph">
                  <wp:posOffset>805019</wp:posOffset>
                </wp:positionV>
                <wp:extent cx="5733415" cy="1173480"/>
                <wp:effectExtent l="0" t="0" r="19685" b="26670"/>
                <wp:wrapSquare wrapText="bothSides"/>
                <wp:docPr id="217" name="Tekstvak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3415" cy="1173480"/>
                        </a:xfrm>
                        <a:prstGeom prst="rect">
                          <a:avLst/>
                        </a:prstGeom>
                        <a:solidFill>
                          <a:srgbClr val="FFFFFF"/>
                        </a:solidFill>
                        <a:ln w="9525">
                          <a:solidFill>
                            <a:srgbClr val="000000"/>
                          </a:solidFill>
                          <a:miter lim="800000"/>
                          <a:headEnd/>
                          <a:tailEnd/>
                        </a:ln>
                      </wps:spPr>
                      <wps:txbx>
                        <w:txbxContent>
                          <w:p w14:paraId="4BF5F938" w14:textId="0C48E051" w:rsidR="001C36A4" w:rsidRDefault="001C36A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22B7DA" id="_x0000_t202" coordsize="21600,21600" o:spt="202" path="m,l,21600r21600,l21600,xe">
                <v:stroke joinstyle="miter"/>
                <v:path gradientshapeok="t" o:connecttype="rect"/>
              </v:shapetype>
              <v:shape id="Tekstvak 2" o:spid="_x0000_s1026" type="#_x0000_t202" alt="&quot;&quot;" style="position:absolute;margin-left:0;margin-top:63.4pt;width:451.45pt;height:92.4pt;z-index:2516526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">
                <v:textbox>
                  <w:txbxContent>
                    <w:p w14:paraId="4BF5F938" w14:textId="0C48E051" w:rsidR="001C36A4" w:rsidRDefault="001C36A4"/>
                  </w:txbxContent>
                </v:textbox>
                <w10:wrap type="square" anchorx="margin"/>
              </v:shape>
            </w:pict>
          </mc:Fallback>
        </mc:AlternateContent>
      </w:r>
      <w:r w:rsidR="001C36A4" w:rsidRPr="008A17AB">
        <w:rPr>
          <w:rFonts w:ascii="Corbel" w:eastAsia="Times New Roman" w:hAnsi="Corbel" w:cs="Calibri"/>
          <w:sz w:val="22"/>
          <w:szCs w:val="22"/>
          <w:lang w:eastAsia="nl-NL"/>
        </w:rPr>
        <w:t>Waarom u vanuit een medische noodzaak bent aangewezen op permanent toezicht of 24 uur per dag zorg in de nabijheid om de veiligheid van verzekerde in levensbedreigende situaties te waarborgen, met een getekende verklaring behandelaar / Centrum Thuisbeademing (hierbij wordt een responsetijd van &lt; 5 min gehanteerd)</w:t>
      </w:r>
      <w:r w:rsidR="008A17AB">
        <w:rPr>
          <w:rFonts w:ascii="Corbel" w:eastAsia="Times New Roman" w:hAnsi="Corbel" w:cs="Calibri"/>
          <w:sz w:val="22"/>
          <w:szCs w:val="22"/>
          <w:lang w:eastAsia="nl-NL"/>
        </w:rPr>
        <w:t>.</w:t>
      </w:r>
    </w:p>
    <w:p w14:paraId="4CCB7B3B" w14:textId="2F4BE79F" w:rsidR="00422EBF" w:rsidRDefault="00422EBF" w:rsidP="00422EBF">
      <w:pPr>
        <w:pStyle w:val="01Brieftekst"/>
      </w:pPr>
    </w:p>
    <w:p w14:paraId="1F8816B8" w14:textId="34DD4CB3" w:rsidR="001C36A4" w:rsidRDefault="001C36A4" w:rsidP="00422EBF">
      <w:pPr>
        <w:pStyle w:val="03Kop"/>
        <w:numPr>
          <w:ilvl w:val="0"/>
          <w:numId w:val="6"/>
        </w:numPr>
      </w:pPr>
      <w:r>
        <w:lastRenderedPageBreak/>
        <w:t xml:space="preserve">Regie </w:t>
      </w:r>
    </w:p>
    <w:p w14:paraId="19DD31CC" w14:textId="77777777" w:rsidR="00646DA6" w:rsidRDefault="00646DA6" w:rsidP="00646DA6">
      <w:pPr>
        <w:pStyle w:val="01Brieftekst"/>
      </w:pPr>
    </w:p>
    <w:p w14:paraId="3B53B4AD" w14:textId="7E60CF13" w:rsidR="006A18D1" w:rsidRPr="009D6E5B" w:rsidRDefault="008A17AB" w:rsidP="00646DA6">
      <w:pPr>
        <w:pStyle w:val="01Brieftekst"/>
        <w:rPr>
          <w:sz w:val="22"/>
          <w:szCs w:val="32"/>
        </w:rPr>
      </w:pPr>
      <w:r w:rsidRPr="009D6E5B">
        <w:rPr>
          <w:sz w:val="22"/>
          <w:szCs w:val="32"/>
        </w:rPr>
        <w:t xml:space="preserve">Wie voert de administratie </w:t>
      </w:r>
      <w:r w:rsidR="008859FA" w:rsidRPr="009D6E5B">
        <w:rPr>
          <w:sz w:val="22"/>
          <w:szCs w:val="32"/>
        </w:rPr>
        <w:t>omtrent het PGB en op welke wijze wordt dit vormgegeven?</w:t>
      </w:r>
    </w:p>
    <w:p w14:paraId="42B84FD1" w14:textId="67F41D5B" w:rsidR="00422EBF" w:rsidRDefault="00422EBF" w:rsidP="00646DA6">
      <w:pPr>
        <w:pStyle w:val="01Brieftekst"/>
      </w:pPr>
      <w:r>
        <w:rPr>
          <w:noProof/>
        </w:rPr>
        <mc:AlternateContent>
          <mc:Choice Requires="wps">
            <w:drawing>
              <wp:anchor distT="45720" distB="45720" distL="114300" distR="114300" simplePos="0" relativeHeight="251657728" behindDoc="0" locked="0" layoutInCell="1" allowOverlap="1" wp14:anchorId="1B172119" wp14:editId="318CBD31">
                <wp:simplePos x="0" y="0"/>
                <wp:positionH relativeFrom="margin">
                  <wp:posOffset>0</wp:posOffset>
                </wp:positionH>
                <wp:positionV relativeFrom="paragraph">
                  <wp:posOffset>216535</wp:posOffset>
                </wp:positionV>
                <wp:extent cx="5733415" cy="1173480"/>
                <wp:effectExtent l="0" t="0" r="19685" b="26670"/>
                <wp:wrapSquare wrapText="bothSides"/>
                <wp:docPr id="851795914" name="Tekstvak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3415" cy="1173480"/>
                        </a:xfrm>
                        <a:prstGeom prst="rect">
                          <a:avLst/>
                        </a:prstGeom>
                        <a:solidFill>
                          <a:srgbClr val="FFFFFF"/>
                        </a:solidFill>
                        <a:ln w="9525">
                          <a:solidFill>
                            <a:srgbClr val="000000"/>
                          </a:solidFill>
                          <a:miter lim="800000"/>
                          <a:headEnd/>
                          <a:tailEnd/>
                        </a:ln>
                      </wps:spPr>
                      <wps:txbx>
                        <w:txbxContent>
                          <w:p w14:paraId="36F4C9F2" w14:textId="77777777" w:rsidR="00422EBF" w:rsidRDefault="00422EBF" w:rsidP="00422EB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172119" id="_x0000_s1027" type="#_x0000_t202" alt="&quot;&quot;" style="position:absolute;margin-left:0;margin-top:17.05pt;width:451.45pt;height:92.4pt;z-index:2516577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">
                <v:textbox>
                  <w:txbxContent>
                    <w:p w14:paraId="36F4C9F2" w14:textId="77777777" w:rsidR="00422EBF" w:rsidRDefault="00422EBF" w:rsidP="00422EBF"/>
                  </w:txbxContent>
                </v:textbox>
                <w10:wrap type="square" anchorx="margin"/>
              </v:shape>
            </w:pict>
          </mc:Fallback>
        </mc:AlternateContent>
      </w:r>
    </w:p>
    <w:p w14:paraId="237A4EB9" w14:textId="4125C599" w:rsidR="00422EBF" w:rsidRPr="009D6E5B" w:rsidRDefault="00422EBF" w:rsidP="00646DA6">
      <w:pPr>
        <w:pStyle w:val="01Brieftekst"/>
        <w:rPr>
          <w:sz w:val="22"/>
          <w:szCs w:val="32"/>
        </w:rPr>
      </w:pPr>
      <w:r w:rsidRPr="009D6E5B">
        <w:rPr>
          <w:sz w:val="22"/>
          <w:szCs w:val="32"/>
        </w:rPr>
        <w:t>Op welke wijze neemt u deel aan de maatschappij?</w:t>
      </w:r>
    </w:p>
    <w:p w14:paraId="48A85C6D" w14:textId="2A327EF2" w:rsidR="00422EBF" w:rsidRPr="009D6E5B" w:rsidRDefault="00422EBF" w:rsidP="00646DA6">
      <w:pPr>
        <w:pStyle w:val="01Brieftekst"/>
        <w:rPr>
          <w:i/>
          <w:iCs/>
          <w:sz w:val="22"/>
          <w:szCs w:val="32"/>
        </w:rPr>
      </w:pPr>
      <w:r w:rsidRPr="009D6E5B">
        <w:rPr>
          <w:i/>
          <w:iCs/>
          <w:sz w:val="22"/>
          <w:szCs w:val="32"/>
        </w:rPr>
        <w:t xml:space="preserve">Er zijn uiteenlopende manieren waarop de participatie kan worden vormgegeven. Denk bijvoorbeeld aan werk, dagbesteding, vakanties, vrijwilligerswerk, een opleiding, sociale contacten, etc. </w:t>
      </w:r>
    </w:p>
    <w:p w14:paraId="5D5C5523" w14:textId="1A643628" w:rsidR="008859FA" w:rsidRPr="00646DA6" w:rsidRDefault="006A18D1" w:rsidP="00646DA6">
      <w:pPr>
        <w:pStyle w:val="01Brieftekst"/>
      </w:pPr>
      <w:r>
        <w:rPr>
          <w:noProof/>
        </w:rPr>
        <mc:AlternateContent>
          <mc:Choice Requires="wps">
            <w:drawing>
              <wp:anchor distT="0" distB="0" distL="114300" distR="114300" simplePos="0" relativeHeight="251659267" behindDoc="0" locked="0" layoutInCell="1" allowOverlap="1" wp14:anchorId="14E15F4B" wp14:editId="7F42BC71">
                <wp:simplePos x="0" y="0"/>
                <wp:positionH relativeFrom="column">
                  <wp:posOffset>24653</wp:posOffset>
                </wp:positionH>
                <wp:positionV relativeFrom="paragraph">
                  <wp:posOffset>100944</wp:posOffset>
                </wp:positionV>
                <wp:extent cx="5757706" cy="1457011"/>
                <wp:effectExtent l="0" t="0" r="14605" b="10160"/>
                <wp:wrapNone/>
                <wp:docPr id="1189743639" name="Rechthoek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7706" cy="1457011"/>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402B67" id="Rechthoek 1" o:spid="_x0000_s1026" alt="&quot;&quot;" style="position:absolute;margin-left:1.95pt;margin-top:7.95pt;width:453.35pt;height:114.75pt;z-index:25165926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" filled="f" strokecolor="black [3213]" strokeweight="1pt"/>
            </w:pict>
          </mc:Fallback>
        </mc:AlternateContent>
      </w:r>
    </w:p>
    <w:p w14:paraId="6B241745" w14:textId="01A255F3" w:rsidR="001C36A4" w:rsidRDefault="001C36A4" w:rsidP="00AA1661">
      <w:pPr>
        <w:spacing w:line="240" w:lineRule="auto"/>
        <w:rPr>
          <w:sz w:val="22"/>
          <w:szCs w:val="22"/>
        </w:rPr>
      </w:pPr>
    </w:p>
    <w:p w14:paraId="4503B9C2" w14:textId="77777777" w:rsidR="00AA1661" w:rsidRDefault="00AA1661" w:rsidP="00AA1661">
      <w:pPr>
        <w:spacing w:line="240" w:lineRule="auto"/>
        <w:rPr>
          <w:sz w:val="22"/>
          <w:szCs w:val="22"/>
        </w:rPr>
      </w:pPr>
    </w:p>
    <w:p w14:paraId="1316A95F" w14:textId="77777777" w:rsidR="009D6E5B" w:rsidRDefault="009D6E5B">
      <w:pPr>
        <w:spacing w:line="240" w:lineRule="auto"/>
      </w:pPr>
    </w:p>
    <w:p w14:paraId="433BB19D" w14:textId="77777777" w:rsidR="009D6E5B" w:rsidRDefault="009D6E5B">
      <w:pPr>
        <w:spacing w:line="240" w:lineRule="auto"/>
      </w:pPr>
    </w:p>
    <w:p w14:paraId="4A696271" w14:textId="77777777" w:rsidR="009D6E5B" w:rsidRDefault="009D6E5B">
      <w:pPr>
        <w:spacing w:line="240" w:lineRule="auto"/>
      </w:pPr>
    </w:p>
    <w:p w14:paraId="372AA920" w14:textId="77777777" w:rsidR="009D6E5B" w:rsidRDefault="009D6E5B">
      <w:pPr>
        <w:spacing w:line="240" w:lineRule="auto"/>
      </w:pPr>
    </w:p>
    <w:p w14:paraId="722A2CDA" w14:textId="77777777" w:rsidR="009D6E5B" w:rsidRDefault="009D6E5B">
      <w:pPr>
        <w:spacing w:line="240" w:lineRule="auto"/>
      </w:pPr>
    </w:p>
    <w:p w14:paraId="5AD34FA1" w14:textId="77777777" w:rsidR="009D6E5B" w:rsidRDefault="009D6E5B">
      <w:pPr>
        <w:spacing w:line="240" w:lineRule="auto"/>
      </w:pPr>
    </w:p>
    <w:p w14:paraId="38CBCB13" w14:textId="77777777" w:rsidR="009D6E5B" w:rsidRDefault="009D6E5B">
      <w:pPr>
        <w:spacing w:line="240" w:lineRule="auto"/>
      </w:pPr>
    </w:p>
    <w:p w14:paraId="43FCB0C9" w14:textId="77777777" w:rsidR="009D6E5B" w:rsidRDefault="009D6E5B">
      <w:pPr>
        <w:spacing w:line="240" w:lineRule="auto"/>
      </w:pPr>
    </w:p>
    <w:p w14:paraId="2130B6A4" w14:textId="29B6BDBB" w:rsidR="00AA1661" w:rsidRDefault="001C36A4" w:rsidP="009D6E5B">
      <w:pPr>
        <w:pStyle w:val="03Kop"/>
        <w:numPr>
          <w:ilvl w:val="0"/>
          <w:numId w:val="6"/>
        </w:numPr>
      </w:pPr>
      <w:r>
        <w:t xml:space="preserve">Begroting zorg </w:t>
      </w:r>
    </w:p>
    <w:p w14:paraId="6E3B3E6B" w14:textId="2E2EE4C6" w:rsidR="00394EA6" w:rsidRDefault="00394EA6" w:rsidP="00394EA6">
      <w:pPr>
        <w:pStyle w:val="01Brieftekst"/>
        <w:rPr>
          <w:sz w:val="22"/>
          <w:szCs w:val="32"/>
        </w:rPr>
      </w:pPr>
      <w:r>
        <w:rPr>
          <w:sz w:val="22"/>
          <w:szCs w:val="32"/>
        </w:rPr>
        <w:t>Hieronder dient u aan te geven welke zorgverleners u in gaat zetten met het Persoonlijk Assistentie Budget (PAB</w:t>
      </w:r>
      <w:r w:rsidR="008D1CF2">
        <w:rPr>
          <w:sz w:val="22"/>
          <w:szCs w:val="32"/>
        </w:rPr>
        <w:t xml:space="preserve">). </w:t>
      </w:r>
    </w:p>
    <w:p w14:paraId="3A7DD432" w14:textId="77777777" w:rsidR="00EE4304" w:rsidRDefault="00EE4304" w:rsidP="00394EA6">
      <w:pPr>
        <w:pStyle w:val="01Brieftekst"/>
        <w:rPr>
          <w:sz w:val="22"/>
          <w:szCs w:val="32"/>
        </w:rPr>
      </w:pPr>
    </w:p>
    <w:tbl>
      <w:tblPr>
        <w:tblStyle w:val="Tabelraster"/>
        <w:tblW w:w="9072" w:type="dxa"/>
        <w:tblInd w:w="142" w:type="dxa"/>
        <w:tblLook w:val="04A0" w:firstRow="1" w:lastRow="0" w:firstColumn="1" w:lastColumn="0" w:noHBand="0" w:noVBand="1"/>
      </w:tblPr>
      <w:tblGrid>
        <w:gridCol w:w="3260"/>
        <w:gridCol w:w="1560"/>
        <w:gridCol w:w="1417"/>
        <w:gridCol w:w="284"/>
        <w:gridCol w:w="1134"/>
        <w:gridCol w:w="1417"/>
      </w:tblGrid>
      <w:tr w:rsidR="00EE4304" w:rsidRPr="00C35032" w14:paraId="351F347F" w14:textId="77777777" w:rsidTr="006967B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0" w:type="dxa"/>
          </w:tcPr>
          <w:p w14:paraId="6DF2F40F" w14:textId="77777777" w:rsidR="00EE4304" w:rsidRPr="00C35032" w:rsidRDefault="00EE4304" w:rsidP="006021E7">
            <w:pPr>
              <w:spacing w:line="276" w:lineRule="auto"/>
              <w:jc w:val="left"/>
              <w:rPr>
                <w:rFonts w:ascii="Corbel" w:eastAsia="Arial" w:hAnsi="Corbel" w:cs="Arial"/>
              </w:rPr>
            </w:pPr>
            <w:r w:rsidRPr="00C35032">
              <w:rPr>
                <w:rFonts w:ascii="Corbel" w:eastAsia="Arial" w:hAnsi="Corbel" w:cs="Arial"/>
              </w:rPr>
              <w:t>Naam zorgverlener</w:t>
            </w:r>
          </w:p>
        </w:tc>
        <w:tc>
          <w:tcPr>
            <w:tcW w:w="1560" w:type="dxa"/>
          </w:tcPr>
          <w:p w14:paraId="1C89DE42" w14:textId="00972EBD" w:rsidR="00EE4304" w:rsidRPr="00C35032" w:rsidRDefault="00264DA2" w:rsidP="006021E7">
            <w:pPr>
              <w:spacing w:line="276" w:lineRule="auto"/>
              <w:cnfStyle w:val="100000000000" w:firstRow="1" w:lastRow="0" w:firstColumn="0" w:lastColumn="0" w:oddVBand="0" w:evenVBand="0" w:oddHBand="0" w:evenHBand="0" w:firstRowFirstColumn="0" w:firstRowLastColumn="0" w:lastRowFirstColumn="0" w:lastRowLastColumn="0"/>
              <w:rPr>
                <w:rFonts w:ascii="Corbel" w:eastAsia="Arial" w:hAnsi="Corbel" w:cs="Arial"/>
                <w:b/>
                <w:bCs/>
              </w:rPr>
            </w:pPr>
            <w:r>
              <w:rPr>
                <w:rFonts w:ascii="Corbel" w:eastAsia="Arial" w:hAnsi="Corbel" w:cs="Arial"/>
                <w:b/>
                <w:bCs/>
              </w:rPr>
              <w:t>Opleidingsniveau</w:t>
            </w:r>
          </w:p>
        </w:tc>
        <w:tc>
          <w:tcPr>
            <w:tcW w:w="1417" w:type="dxa"/>
          </w:tcPr>
          <w:p w14:paraId="702058B9" w14:textId="693729C2" w:rsidR="00EE4304" w:rsidRPr="00C35032" w:rsidRDefault="00264DA2" w:rsidP="006021E7">
            <w:pPr>
              <w:spacing w:line="276" w:lineRule="auto"/>
              <w:cnfStyle w:val="100000000000" w:firstRow="1" w:lastRow="0" w:firstColumn="0" w:lastColumn="0" w:oddVBand="0" w:evenVBand="0" w:oddHBand="0" w:evenHBand="0" w:firstRowFirstColumn="0" w:firstRowLastColumn="0" w:lastRowFirstColumn="0" w:lastRowLastColumn="0"/>
              <w:rPr>
                <w:rFonts w:ascii="Corbel" w:eastAsia="Arial" w:hAnsi="Corbel" w:cs="Arial"/>
                <w:b/>
              </w:rPr>
            </w:pPr>
            <w:r>
              <w:rPr>
                <w:rFonts w:ascii="Corbel" w:eastAsia="Arial" w:hAnsi="Corbel" w:cs="Arial"/>
                <w:b/>
              </w:rPr>
              <w:t>Aantal uren zorg per week gemiddeld</w:t>
            </w:r>
          </w:p>
        </w:tc>
        <w:tc>
          <w:tcPr>
            <w:tcW w:w="284" w:type="dxa"/>
          </w:tcPr>
          <w:p w14:paraId="23F8ADBD" w14:textId="77777777" w:rsidR="00EE4304" w:rsidRPr="00C35032" w:rsidRDefault="00EE4304" w:rsidP="006021E7">
            <w:pPr>
              <w:spacing w:line="276" w:lineRule="auto"/>
              <w:cnfStyle w:val="100000000000" w:firstRow="1" w:lastRow="0" w:firstColumn="0" w:lastColumn="0" w:oddVBand="0" w:evenVBand="0" w:oddHBand="0" w:evenHBand="0" w:firstRowFirstColumn="0" w:firstRowLastColumn="0" w:lastRowFirstColumn="0" w:lastRowLastColumn="0"/>
              <w:rPr>
                <w:rFonts w:ascii="Corbel" w:eastAsia="Arial" w:hAnsi="Corbel" w:cs="Arial"/>
                <w:b/>
              </w:rPr>
            </w:pPr>
          </w:p>
        </w:tc>
        <w:tc>
          <w:tcPr>
            <w:tcW w:w="1134" w:type="dxa"/>
          </w:tcPr>
          <w:p w14:paraId="162E014E" w14:textId="77777777" w:rsidR="00EE4304" w:rsidRPr="00C35032" w:rsidRDefault="00EE4304" w:rsidP="006021E7">
            <w:pPr>
              <w:spacing w:line="276" w:lineRule="auto"/>
              <w:cnfStyle w:val="100000000000" w:firstRow="1" w:lastRow="0" w:firstColumn="0" w:lastColumn="0" w:oddVBand="0" w:evenVBand="0" w:oddHBand="0" w:evenHBand="0" w:firstRowFirstColumn="0" w:firstRowLastColumn="0" w:lastRowFirstColumn="0" w:lastRowLastColumn="0"/>
              <w:rPr>
                <w:rFonts w:ascii="Corbel" w:eastAsia="Arial" w:hAnsi="Corbel" w:cs="Arial"/>
                <w:b/>
              </w:rPr>
            </w:pPr>
            <w:r w:rsidRPr="00C35032">
              <w:rPr>
                <w:rFonts w:ascii="Corbel" w:eastAsia="Arial" w:hAnsi="Corbel" w:cs="Arial"/>
                <w:b/>
              </w:rPr>
              <w:t>Uurtarief</w:t>
            </w:r>
          </w:p>
        </w:tc>
        <w:tc>
          <w:tcPr>
            <w:tcW w:w="1417" w:type="dxa"/>
          </w:tcPr>
          <w:p w14:paraId="7DF4D869" w14:textId="77777777" w:rsidR="00EE4304" w:rsidRPr="00C35032" w:rsidRDefault="00EE4304" w:rsidP="006021E7">
            <w:pPr>
              <w:spacing w:line="276" w:lineRule="auto"/>
              <w:cnfStyle w:val="100000000000" w:firstRow="1" w:lastRow="0" w:firstColumn="0" w:lastColumn="0" w:oddVBand="0" w:evenVBand="0" w:oddHBand="0" w:evenHBand="0" w:firstRowFirstColumn="0" w:firstRowLastColumn="0" w:lastRowFirstColumn="0" w:lastRowLastColumn="0"/>
              <w:rPr>
                <w:rFonts w:ascii="Corbel" w:eastAsia="Arial" w:hAnsi="Corbel" w:cs="Arial"/>
                <w:b/>
              </w:rPr>
            </w:pPr>
            <w:r w:rsidRPr="00C35032">
              <w:rPr>
                <w:rFonts w:ascii="Corbel" w:eastAsia="Arial" w:hAnsi="Corbel" w:cs="Arial"/>
                <w:b/>
              </w:rPr>
              <w:t xml:space="preserve">Totaal </w:t>
            </w:r>
          </w:p>
        </w:tc>
      </w:tr>
      <w:tr w:rsidR="00EE4304" w:rsidRPr="00C35032" w14:paraId="209040EB"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092DCBD3" w14:textId="77777777" w:rsidR="00EE4304" w:rsidRPr="00C35032" w:rsidRDefault="00EE4304" w:rsidP="006021E7">
            <w:pPr>
              <w:spacing w:line="276" w:lineRule="auto"/>
              <w:rPr>
                <w:rFonts w:ascii="Corbel" w:eastAsia="Arial" w:hAnsi="Corbel" w:cs="Arial"/>
                <w:bCs/>
              </w:rPr>
            </w:pPr>
          </w:p>
          <w:p w14:paraId="3CF10F68" w14:textId="77777777" w:rsidR="00EE4304" w:rsidRPr="00C35032" w:rsidRDefault="00EE4304" w:rsidP="006021E7">
            <w:pPr>
              <w:spacing w:line="276" w:lineRule="auto"/>
              <w:rPr>
                <w:rFonts w:ascii="Corbel" w:eastAsia="Arial" w:hAnsi="Corbel" w:cs="Arial"/>
                <w:b w:val="0"/>
                <w:bCs/>
              </w:rPr>
            </w:pPr>
          </w:p>
        </w:tc>
        <w:tc>
          <w:tcPr>
            <w:tcW w:w="1560" w:type="dxa"/>
          </w:tcPr>
          <w:p w14:paraId="06E8D3A3"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2D0BD94D"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uur</w:t>
            </w:r>
          </w:p>
        </w:tc>
        <w:tc>
          <w:tcPr>
            <w:tcW w:w="284" w:type="dxa"/>
          </w:tcPr>
          <w:p w14:paraId="3A9C2495"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13343828"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w:t>
            </w:r>
          </w:p>
        </w:tc>
        <w:tc>
          <w:tcPr>
            <w:tcW w:w="1417" w:type="dxa"/>
          </w:tcPr>
          <w:p w14:paraId="555B09B5"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r>
      <w:tr w:rsidR="00EE4304" w:rsidRPr="00C35032" w14:paraId="1ED7E0E7"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59173AE1" w14:textId="77777777" w:rsidR="00EE4304" w:rsidRPr="00C35032" w:rsidRDefault="00EE4304" w:rsidP="006021E7">
            <w:pPr>
              <w:spacing w:line="276" w:lineRule="auto"/>
              <w:rPr>
                <w:rFonts w:ascii="Corbel" w:eastAsia="Arial" w:hAnsi="Corbel" w:cs="Arial"/>
                <w:bCs/>
              </w:rPr>
            </w:pPr>
          </w:p>
          <w:p w14:paraId="6B3ABCD3" w14:textId="77777777" w:rsidR="00EE4304" w:rsidRPr="00C35032" w:rsidRDefault="00EE4304" w:rsidP="006021E7">
            <w:pPr>
              <w:spacing w:line="276" w:lineRule="auto"/>
              <w:rPr>
                <w:rFonts w:ascii="Corbel" w:eastAsia="Arial" w:hAnsi="Corbel" w:cs="Arial"/>
                <w:b w:val="0"/>
                <w:bCs/>
              </w:rPr>
            </w:pPr>
          </w:p>
        </w:tc>
        <w:tc>
          <w:tcPr>
            <w:tcW w:w="1560" w:type="dxa"/>
          </w:tcPr>
          <w:p w14:paraId="476AEADB"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6BC0A54E"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uur</w:t>
            </w:r>
          </w:p>
        </w:tc>
        <w:tc>
          <w:tcPr>
            <w:tcW w:w="284" w:type="dxa"/>
          </w:tcPr>
          <w:p w14:paraId="589281B1"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078653EC"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c>
          <w:tcPr>
            <w:tcW w:w="1417" w:type="dxa"/>
          </w:tcPr>
          <w:p w14:paraId="474E386F"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r>
      <w:tr w:rsidR="00EE4304" w:rsidRPr="00C35032" w14:paraId="75153C9E"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5ADBCAF1" w14:textId="77777777" w:rsidR="00EE4304" w:rsidRPr="00C35032" w:rsidRDefault="00EE4304" w:rsidP="006021E7">
            <w:pPr>
              <w:spacing w:line="276" w:lineRule="auto"/>
              <w:rPr>
                <w:rFonts w:ascii="Corbel" w:eastAsia="Arial" w:hAnsi="Corbel" w:cs="Arial"/>
                <w:bCs/>
              </w:rPr>
            </w:pPr>
          </w:p>
          <w:p w14:paraId="3D057543" w14:textId="77777777" w:rsidR="00EE4304" w:rsidRPr="00C35032" w:rsidRDefault="00EE4304" w:rsidP="006021E7">
            <w:pPr>
              <w:spacing w:line="276" w:lineRule="auto"/>
              <w:rPr>
                <w:rFonts w:ascii="Corbel" w:eastAsia="Arial" w:hAnsi="Corbel" w:cs="Arial"/>
                <w:b w:val="0"/>
                <w:bCs/>
              </w:rPr>
            </w:pPr>
          </w:p>
        </w:tc>
        <w:tc>
          <w:tcPr>
            <w:tcW w:w="1560" w:type="dxa"/>
          </w:tcPr>
          <w:p w14:paraId="157072E5"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15F46FB8"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uur</w:t>
            </w:r>
          </w:p>
        </w:tc>
        <w:tc>
          <w:tcPr>
            <w:tcW w:w="284" w:type="dxa"/>
          </w:tcPr>
          <w:p w14:paraId="5D6EA5FB"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78E27A9A"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c>
          <w:tcPr>
            <w:tcW w:w="1417" w:type="dxa"/>
          </w:tcPr>
          <w:p w14:paraId="23865FC8"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r>
      <w:tr w:rsidR="00EE4304" w:rsidRPr="00C35032" w14:paraId="0BBB7D02"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4AC365BF" w14:textId="77777777" w:rsidR="00EE4304" w:rsidRPr="00C35032" w:rsidRDefault="00EE4304" w:rsidP="006021E7">
            <w:pPr>
              <w:spacing w:line="276" w:lineRule="auto"/>
              <w:rPr>
                <w:rFonts w:ascii="Corbel" w:eastAsia="Arial" w:hAnsi="Corbel" w:cs="Arial"/>
                <w:bCs/>
              </w:rPr>
            </w:pPr>
          </w:p>
          <w:p w14:paraId="45231D0A" w14:textId="77777777" w:rsidR="00EE4304" w:rsidRPr="00C35032" w:rsidRDefault="00EE4304" w:rsidP="006021E7">
            <w:pPr>
              <w:spacing w:line="276" w:lineRule="auto"/>
              <w:rPr>
                <w:rFonts w:ascii="Corbel" w:eastAsia="Arial" w:hAnsi="Corbel" w:cs="Arial"/>
                <w:b w:val="0"/>
                <w:bCs/>
              </w:rPr>
            </w:pPr>
          </w:p>
        </w:tc>
        <w:tc>
          <w:tcPr>
            <w:tcW w:w="1560" w:type="dxa"/>
          </w:tcPr>
          <w:p w14:paraId="6F1DDB80"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677AB9A7"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uur</w:t>
            </w:r>
          </w:p>
        </w:tc>
        <w:tc>
          <w:tcPr>
            <w:tcW w:w="284" w:type="dxa"/>
          </w:tcPr>
          <w:p w14:paraId="6A313B1E"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7DB5ECF9"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c>
          <w:tcPr>
            <w:tcW w:w="1417" w:type="dxa"/>
          </w:tcPr>
          <w:p w14:paraId="47510F0F"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r>
      <w:tr w:rsidR="00EE4304" w:rsidRPr="00C35032" w14:paraId="3B9C2423"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32B75EF0" w14:textId="77777777" w:rsidR="00EE4304" w:rsidRPr="00C35032" w:rsidRDefault="00EE4304" w:rsidP="006021E7">
            <w:pPr>
              <w:spacing w:line="276" w:lineRule="auto"/>
              <w:rPr>
                <w:rFonts w:ascii="Corbel" w:eastAsia="Arial" w:hAnsi="Corbel" w:cs="Arial"/>
                <w:bCs/>
              </w:rPr>
            </w:pPr>
          </w:p>
          <w:p w14:paraId="3FC1F348" w14:textId="77777777" w:rsidR="00EE4304" w:rsidRPr="00C35032" w:rsidRDefault="00EE4304" w:rsidP="006021E7">
            <w:pPr>
              <w:spacing w:line="276" w:lineRule="auto"/>
              <w:rPr>
                <w:rFonts w:ascii="Corbel" w:eastAsia="Arial" w:hAnsi="Corbel" w:cs="Arial"/>
                <w:b w:val="0"/>
                <w:bCs/>
              </w:rPr>
            </w:pPr>
          </w:p>
        </w:tc>
        <w:tc>
          <w:tcPr>
            <w:tcW w:w="1560" w:type="dxa"/>
          </w:tcPr>
          <w:p w14:paraId="0E9EDFAF"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7FF7FDD5"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uur</w:t>
            </w:r>
          </w:p>
        </w:tc>
        <w:tc>
          <w:tcPr>
            <w:tcW w:w="284" w:type="dxa"/>
          </w:tcPr>
          <w:p w14:paraId="67D1DC99"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7908BC1C"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c>
          <w:tcPr>
            <w:tcW w:w="1417" w:type="dxa"/>
          </w:tcPr>
          <w:p w14:paraId="5F2578E7"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r w:rsidRPr="00C35032">
              <w:rPr>
                <w:rFonts w:ascii="Corbel" w:eastAsia="Arial" w:hAnsi="Corbel" w:cs="Arial"/>
              </w:rPr>
              <w:t>€</w:t>
            </w:r>
          </w:p>
        </w:tc>
      </w:tr>
      <w:tr w:rsidR="00EE4304" w:rsidRPr="00C35032" w14:paraId="7A7CA5A6"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702333F8" w14:textId="77777777" w:rsidR="00EE4304" w:rsidRPr="00C35032" w:rsidRDefault="00EE4304" w:rsidP="006021E7">
            <w:pPr>
              <w:spacing w:line="276" w:lineRule="auto"/>
              <w:rPr>
                <w:rFonts w:ascii="Corbel" w:eastAsia="Arial" w:hAnsi="Corbel" w:cs="Arial"/>
                <w:b w:val="0"/>
                <w:bCs/>
              </w:rPr>
            </w:pPr>
          </w:p>
          <w:p w14:paraId="118DA875" w14:textId="77777777" w:rsidR="00EE4304" w:rsidRPr="00C35032" w:rsidRDefault="00EE4304" w:rsidP="006021E7">
            <w:pPr>
              <w:spacing w:line="276" w:lineRule="auto"/>
              <w:rPr>
                <w:rFonts w:ascii="Corbel" w:eastAsia="Arial" w:hAnsi="Corbel" w:cs="Arial"/>
                <w:bCs/>
              </w:rPr>
            </w:pPr>
          </w:p>
        </w:tc>
        <w:tc>
          <w:tcPr>
            <w:tcW w:w="1560" w:type="dxa"/>
          </w:tcPr>
          <w:p w14:paraId="0284519F"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293BEE52"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uur</w:t>
            </w:r>
          </w:p>
        </w:tc>
        <w:tc>
          <w:tcPr>
            <w:tcW w:w="284" w:type="dxa"/>
          </w:tcPr>
          <w:p w14:paraId="7B32840C"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5C00C368"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w:t>
            </w:r>
          </w:p>
        </w:tc>
        <w:tc>
          <w:tcPr>
            <w:tcW w:w="1417" w:type="dxa"/>
          </w:tcPr>
          <w:p w14:paraId="24556126"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w:t>
            </w:r>
          </w:p>
        </w:tc>
      </w:tr>
      <w:tr w:rsidR="00EE4304" w:rsidRPr="00C35032" w14:paraId="05CAB8C4" w14:textId="77777777" w:rsidTr="006967BA">
        <w:tc>
          <w:tcPr>
            <w:cnfStyle w:val="001000000000" w:firstRow="0" w:lastRow="0" w:firstColumn="1" w:lastColumn="0" w:oddVBand="0" w:evenVBand="0" w:oddHBand="0" w:evenHBand="0" w:firstRowFirstColumn="0" w:firstRowLastColumn="0" w:lastRowFirstColumn="0" w:lastRowLastColumn="0"/>
            <w:tcW w:w="3260" w:type="dxa"/>
          </w:tcPr>
          <w:p w14:paraId="1AEBD003" w14:textId="77777777" w:rsidR="00EE4304" w:rsidRPr="00C35032" w:rsidRDefault="00EE4304" w:rsidP="006021E7">
            <w:pPr>
              <w:spacing w:line="276" w:lineRule="auto"/>
              <w:rPr>
                <w:rFonts w:ascii="Corbel" w:eastAsia="Arial" w:hAnsi="Corbel" w:cs="Arial"/>
                <w:b w:val="0"/>
                <w:bCs/>
              </w:rPr>
            </w:pPr>
          </w:p>
          <w:p w14:paraId="6397BC8F" w14:textId="77777777" w:rsidR="00EE4304" w:rsidRPr="00C35032" w:rsidRDefault="00EE4304" w:rsidP="006021E7">
            <w:pPr>
              <w:spacing w:line="276" w:lineRule="auto"/>
              <w:rPr>
                <w:rFonts w:ascii="Corbel" w:eastAsia="Arial" w:hAnsi="Corbel" w:cs="Arial"/>
                <w:bCs/>
              </w:rPr>
            </w:pPr>
          </w:p>
        </w:tc>
        <w:tc>
          <w:tcPr>
            <w:tcW w:w="1560" w:type="dxa"/>
          </w:tcPr>
          <w:p w14:paraId="4F29A000"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b/>
                <w:bCs/>
              </w:rPr>
            </w:pPr>
          </w:p>
        </w:tc>
        <w:tc>
          <w:tcPr>
            <w:tcW w:w="1417" w:type="dxa"/>
          </w:tcPr>
          <w:p w14:paraId="0AEC08FA" w14:textId="77777777" w:rsidR="00EE4304" w:rsidRPr="00C35032" w:rsidRDefault="00EE4304" w:rsidP="006021E7">
            <w:pPr>
              <w:spacing w:line="276" w:lineRule="auto"/>
              <w:jc w:val="right"/>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uur</w:t>
            </w:r>
          </w:p>
        </w:tc>
        <w:tc>
          <w:tcPr>
            <w:tcW w:w="284" w:type="dxa"/>
          </w:tcPr>
          <w:p w14:paraId="1C2124A8"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X</w:t>
            </w:r>
          </w:p>
        </w:tc>
        <w:tc>
          <w:tcPr>
            <w:tcW w:w="1134" w:type="dxa"/>
          </w:tcPr>
          <w:p w14:paraId="3E87FF99"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w:t>
            </w:r>
          </w:p>
        </w:tc>
        <w:tc>
          <w:tcPr>
            <w:tcW w:w="1417" w:type="dxa"/>
          </w:tcPr>
          <w:p w14:paraId="02655DC3" w14:textId="77777777" w:rsidR="00EE4304" w:rsidRPr="00C35032" w:rsidRDefault="00EE4304" w:rsidP="006021E7">
            <w:pPr>
              <w:spacing w:line="276" w:lineRule="auto"/>
              <w:cnfStyle w:val="000000000000" w:firstRow="0" w:lastRow="0" w:firstColumn="0" w:lastColumn="0" w:oddVBand="0" w:evenVBand="0" w:oddHBand="0" w:evenHBand="0" w:firstRowFirstColumn="0" w:firstRowLastColumn="0" w:lastRowFirstColumn="0" w:lastRowLastColumn="0"/>
              <w:rPr>
                <w:rFonts w:ascii="Corbel" w:eastAsia="Arial" w:hAnsi="Corbel" w:cs="Arial"/>
              </w:rPr>
            </w:pPr>
            <w:r w:rsidRPr="00C35032">
              <w:rPr>
                <w:rFonts w:ascii="Corbel" w:eastAsia="Arial" w:hAnsi="Corbel" w:cs="Arial"/>
              </w:rPr>
              <w:t>€</w:t>
            </w:r>
          </w:p>
        </w:tc>
      </w:tr>
    </w:tbl>
    <w:p w14:paraId="73D92F28" w14:textId="77777777" w:rsidR="00EE4304" w:rsidRDefault="00EE4304" w:rsidP="00394EA6">
      <w:pPr>
        <w:pStyle w:val="01Brieftekst"/>
        <w:rPr>
          <w:sz w:val="22"/>
          <w:szCs w:val="32"/>
        </w:rPr>
      </w:pPr>
    </w:p>
    <w:p w14:paraId="2408E763" w14:textId="7CF77D4B" w:rsidR="00264DA2" w:rsidRPr="00264DA2" w:rsidRDefault="00264DA2" w:rsidP="00394EA6">
      <w:pPr>
        <w:pStyle w:val="01Brieftekst"/>
        <w:rPr>
          <w:sz w:val="22"/>
          <w:szCs w:val="32"/>
        </w:rPr>
      </w:pPr>
      <w:r w:rsidRPr="00264DA2">
        <w:rPr>
          <w:sz w:val="22"/>
          <w:szCs w:val="32"/>
        </w:rPr>
        <w:lastRenderedPageBreak/>
        <w:t>Indien van toepassing</w:t>
      </w:r>
    </w:p>
    <w:tbl>
      <w:tblPr>
        <w:tblStyle w:val="Tabelraster"/>
        <w:tblW w:w="0" w:type="auto"/>
        <w:tblLook w:val="04A0" w:firstRow="1" w:lastRow="0" w:firstColumn="1" w:lastColumn="0" w:noHBand="0" w:noVBand="1"/>
      </w:tblPr>
      <w:tblGrid>
        <w:gridCol w:w="4533"/>
        <w:gridCol w:w="4533"/>
      </w:tblGrid>
      <w:tr w:rsidR="00264DA2" w14:paraId="7CBACD51" w14:textId="77777777" w:rsidTr="00264DA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3" w:type="dxa"/>
          </w:tcPr>
          <w:p w14:paraId="647B5470" w14:textId="425236A3" w:rsidR="00264DA2" w:rsidRDefault="00264DA2" w:rsidP="00394EA6">
            <w:pPr>
              <w:pStyle w:val="01Brieftekst"/>
              <w:rPr>
                <w:sz w:val="22"/>
                <w:szCs w:val="32"/>
              </w:rPr>
            </w:pPr>
            <w:r>
              <w:rPr>
                <w:sz w:val="22"/>
                <w:szCs w:val="32"/>
              </w:rPr>
              <w:t>Scholingskosten per jaar</w:t>
            </w:r>
          </w:p>
        </w:tc>
        <w:tc>
          <w:tcPr>
            <w:tcW w:w="4533" w:type="dxa"/>
          </w:tcPr>
          <w:p w14:paraId="6A6340D3" w14:textId="17F836E6" w:rsidR="00264DA2" w:rsidRDefault="00264DA2" w:rsidP="00394EA6">
            <w:pPr>
              <w:pStyle w:val="01Brieftekst"/>
              <w:cnfStyle w:val="100000000000" w:firstRow="1" w:lastRow="0" w:firstColumn="0" w:lastColumn="0" w:oddVBand="0" w:evenVBand="0" w:oddHBand="0" w:evenHBand="0" w:firstRowFirstColumn="0" w:firstRowLastColumn="0" w:lastRowFirstColumn="0" w:lastRowLastColumn="0"/>
              <w:rPr>
                <w:sz w:val="22"/>
                <w:szCs w:val="32"/>
              </w:rPr>
            </w:pPr>
            <w:r>
              <w:rPr>
                <w:sz w:val="22"/>
                <w:szCs w:val="32"/>
              </w:rPr>
              <w:t>€</w:t>
            </w:r>
          </w:p>
        </w:tc>
      </w:tr>
      <w:tr w:rsidR="00264DA2" w14:paraId="32AE5E6E" w14:textId="77777777" w:rsidTr="00264DA2">
        <w:tc>
          <w:tcPr>
            <w:cnfStyle w:val="001000000000" w:firstRow="0" w:lastRow="0" w:firstColumn="1" w:lastColumn="0" w:oddVBand="0" w:evenVBand="0" w:oddHBand="0" w:evenHBand="0" w:firstRowFirstColumn="0" w:firstRowLastColumn="0" w:lastRowFirstColumn="0" w:lastRowLastColumn="0"/>
            <w:tcW w:w="4533" w:type="dxa"/>
          </w:tcPr>
          <w:p w14:paraId="2563A77F" w14:textId="56CFD156" w:rsidR="00264DA2" w:rsidRDefault="00264DA2" w:rsidP="00394EA6">
            <w:pPr>
              <w:pStyle w:val="01Brieftekst"/>
              <w:rPr>
                <w:sz w:val="22"/>
                <w:szCs w:val="32"/>
              </w:rPr>
            </w:pPr>
            <w:r>
              <w:rPr>
                <w:sz w:val="22"/>
                <w:szCs w:val="32"/>
              </w:rPr>
              <w:t>Overige kosten</w:t>
            </w:r>
          </w:p>
        </w:tc>
        <w:tc>
          <w:tcPr>
            <w:tcW w:w="4533" w:type="dxa"/>
          </w:tcPr>
          <w:p w14:paraId="7B1D6B68" w14:textId="1B01326D" w:rsidR="00264DA2" w:rsidRDefault="00264DA2" w:rsidP="00394EA6">
            <w:pPr>
              <w:pStyle w:val="01Brieftekst"/>
              <w:cnfStyle w:val="000000000000" w:firstRow="0" w:lastRow="0" w:firstColumn="0" w:lastColumn="0" w:oddVBand="0" w:evenVBand="0" w:oddHBand="0" w:evenHBand="0" w:firstRowFirstColumn="0" w:firstRowLastColumn="0" w:lastRowFirstColumn="0" w:lastRowLastColumn="0"/>
              <w:rPr>
                <w:sz w:val="22"/>
                <w:szCs w:val="32"/>
              </w:rPr>
            </w:pPr>
            <w:r>
              <w:rPr>
                <w:sz w:val="22"/>
                <w:szCs w:val="32"/>
              </w:rPr>
              <w:t>€</w:t>
            </w:r>
          </w:p>
        </w:tc>
      </w:tr>
    </w:tbl>
    <w:p w14:paraId="423ED63D" w14:textId="77777777" w:rsidR="00264DA2" w:rsidRDefault="00264DA2" w:rsidP="00394EA6">
      <w:pPr>
        <w:pStyle w:val="01Brieftekst"/>
        <w:rPr>
          <w:sz w:val="22"/>
          <w:szCs w:val="32"/>
        </w:rPr>
      </w:pPr>
    </w:p>
    <w:p w14:paraId="579DC637" w14:textId="35554C16" w:rsidR="00264DA2" w:rsidRPr="00264DA2" w:rsidRDefault="00264DA2" w:rsidP="00394EA6">
      <w:pPr>
        <w:pStyle w:val="01Brieftekst"/>
        <w:rPr>
          <w:sz w:val="22"/>
          <w:szCs w:val="32"/>
        </w:rPr>
      </w:pPr>
      <w:r w:rsidRPr="00264DA2">
        <w:rPr>
          <w:sz w:val="22"/>
          <w:szCs w:val="32"/>
        </w:rPr>
        <w:t>Overzicht totale kosten en benodigde extra budget</w:t>
      </w:r>
    </w:p>
    <w:tbl>
      <w:tblPr>
        <w:tblStyle w:val="Tabelraster"/>
        <w:tblW w:w="0" w:type="auto"/>
        <w:tblLook w:val="04A0" w:firstRow="1" w:lastRow="0" w:firstColumn="1" w:lastColumn="0" w:noHBand="0" w:noVBand="1"/>
      </w:tblPr>
      <w:tblGrid>
        <w:gridCol w:w="4533"/>
        <w:gridCol w:w="4533"/>
      </w:tblGrid>
      <w:tr w:rsidR="00264DA2" w14:paraId="646167C9" w14:textId="77777777" w:rsidTr="00264DA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3" w:type="dxa"/>
          </w:tcPr>
          <w:p w14:paraId="0A6F3B0B" w14:textId="6ED73CE3" w:rsidR="00264DA2" w:rsidRDefault="00264DA2" w:rsidP="00394EA6">
            <w:pPr>
              <w:pStyle w:val="01Brieftekst"/>
              <w:rPr>
                <w:sz w:val="22"/>
                <w:szCs w:val="32"/>
              </w:rPr>
            </w:pPr>
            <w:r>
              <w:rPr>
                <w:sz w:val="22"/>
                <w:szCs w:val="32"/>
              </w:rPr>
              <w:t xml:space="preserve">Totale kosten </w:t>
            </w:r>
          </w:p>
        </w:tc>
        <w:tc>
          <w:tcPr>
            <w:tcW w:w="4533" w:type="dxa"/>
          </w:tcPr>
          <w:p w14:paraId="6838C16D" w14:textId="73B837F4" w:rsidR="00264DA2" w:rsidRDefault="0011661F" w:rsidP="00394EA6">
            <w:pPr>
              <w:pStyle w:val="01Brieftekst"/>
              <w:cnfStyle w:val="100000000000" w:firstRow="1" w:lastRow="0" w:firstColumn="0" w:lastColumn="0" w:oddVBand="0" w:evenVBand="0" w:oddHBand="0" w:evenHBand="0" w:firstRowFirstColumn="0" w:firstRowLastColumn="0" w:lastRowFirstColumn="0" w:lastRowLastColumn="0"/>
              <w:rPr>
                <w:sz w:val="22"/>
                <w:szCs w:val="32"/>
              </w:rPr>
            </w:pPr>
            <w:r>
              <w:rPr>
                <w:sz w:val="22"/>
                <w:szCs w:val="32"/>
              </w:rPr>
              <w:t>€</w:t>
            </w:r>
          </w:p>
        </w:tc>
      </w:tr>
      <w:tr w:rsidR="00264DA2" w14:paraId="43E993CC" w14:textId="77777777" w:rsidTr="00264DA2">
        <w:tc>
          <w:tcPr>
            <w:cnfStyle w:val="001000000000" w:firstRow="0" w:lastRow="0" w:firstColumn="1" w:lastColumn="0" w:oddVBand="0" w:evenVBand="0" w:oddHBand="0" w:evenHBand="0" w:firstRowFirstColumn="0" w:firstRowLastColumn="0" w:lastRowFirstColumn="0" w:lastRowLastColumn="0"/>
            <w:tcW w:w="4533" w:type="dxa"/>
          </w:tcPr>
          <w:p w14:paraId="07D76729" w14:textId="2B3ECBA8" w:rsidR="00264DA2" w:rsidRDefault="00264DA2" w:rsidP="00394EA6">
            <w:pPr>
              <w:pStyle w:val="01Brieftekst"/>
              <w:rPr>
                <w:sz w:val="22"/>
                <w:szCs w:val="32"/>
              </w:rPr>
            </w:pPr>
            <w:r>
              <w:rPr>
                <w:sz w:val="22"/>
                <w:szCs w:val="32"/>
              </w:rPr>
              <w:t>Extra budget nodig</w:t>
            </w:r>
          </w:p>
        </w:tc>
        <w:tc>
          <w:tcPr>
            <w:tcW w:w="4533" w:type="dxa"/>
          </w:tcPr>
          <w:p w14:paraId="6D9D3AE7" w14:textId="7D477AC2" w:rsidR="00264DA2" w:rsidRDefault="0011661F" w:rsidP="00394EA6">
            <w:pPr>
              <w:pStyle w:val="01Brieftekst"/>
              <w:cnfStyle w:val="000000000000" w:firstRow="0" w:lastRow="0" w:firstColumn="0" w:lastColumn="0" w:oddVBand="0" w:evenVBand="0" w:oddHBand="0" w:evenHBand="0" w:firstRowFirstColumn="0" w:firstRowLastColumn="0" w:lastRowFirstColumn="0" w:lastRowLastColumn="0"/>
              <w:rPr>
                <w:sz w:val="22"/>
                <w:szCs w:val="32"/>
              </w:rPr>
            </w:pPr>
            <w:r>
              <w:rPr>
                <w:sz w:val="22"/>
                <w:szCs w:val="32"/>
              </w:rPr>
              <w:t>€</w:t>
            </w:r>
          </w:p>
        </w:tc>
      </w:tr>
    </w:tbl>
    <w:p w14:paraId="5FBCFB28" w14:textId="77777777" w:rsidR="00264DA2" w:rsidRPr="00394EA6" w:rsidRDefault="00264DA2" w:rsidP="00394EA6">
      <w:pPr>
        <w:pStyle w:val="01Brieftekst"/>
        <w:rPr>
          <w:sz w:val="22"/>
          <w:szCs w:val="32"/>
        </w:rPr>
      </w:pPr>
    </w:p>
    <w:p w14:paraId="347F2348" w14:textId="77777777" w:rsidR="0011661F" w:rsidRDefault="0011661F" w:rsidP="00AA1661">
      <w:pPr>
        <w:spacing w:line="240" w:lineRule="auto"/>
        <w:rPr>
          <w:b/>
          <w:bCs/>
          <w:sz w:val="22"/>
          <w:szCs w:val="22"/>
        </w:rPr>
      </w:pPr>
    </w:p>
    <w:p w14:paraId="5EC62D28" w14:textId="53257BBC" w:rsidR="0094469A" w:rsidRDefault="0094469A" w:rsidP="0094469A">
      <w:pPr>
        <w:pStyle w:val="03Kop"/>
        <w:numPr>
          <w:ilvl w:val="0"/>
          <w:numId w:val="6"/>
        </w:numPr>
      </w:pPr>
      <w:r>
        <w:t xml:space="preserve">Continuïteit en veiligheid </w:t>
      </w:r>
    </w:p>
    <w:p w14:paraId="66993499" w14:textId="425973AB" w:rsidR="000E2DC7" w:rsidRDefault="000E2DC7" w:rsidP="000E2DC7">
      <w:pPr>
        <w:pStyle w:val="01Brieftekst"/>
        <w:rPr>
          <w:sz w:val="22"/>
          <w:szCs w:val="22"/>
        </w:rPr>
      </w:pPr>
      <w:r w:rsidRPr="00505043">
        <w:rPr>
          <w:sz w:val="22"/>
          <w:szCs w:val="22"/>
        </w:rPr>
        <w:t xml:space="preserve">Op welke wijze coördineert u de zorginzet? Denk hierbij aan roosters, ziektevervanging en communicatie hierover. </w:t>
      </w:r>
    </w:p>
    <w:p w14:paraId="463A529F" w14:textId="77777777" w:rsidR="00492B3F" w:rsidRPr="00505043" w:rsidRDefault="00492B3F" w:rsidP="000E2DC7">
      <w:pPr>
        <w:pStyle w:val="01Brieftekst"/>
        <w:rPr>
          <w:sz w:val="22"/>
          <w:szCs w:val="22"/>
        </w:rPr>
      </w:pPr>
    </w:p>
    <w:p w14:paraId="16B78038" w14:textId="3B9CBD28" w:rsidR="00505043" w:rsidRDefault="00F51B46" w:rsidP="00505043">
      <w:pPr>
        <w:spacing w:line="240" w:lineRule="auto"/>
        <w:rPr>
          <w:rFonts w:ascii="Corbel" w:eastAsia="Times New Roman" w:hAnsi="Corbel" w:cs="Calibri"/>
          <w:sz w:val="22"/>
          <w:szCs w:val="22"/>
          <w:lang w:eastAsia="nl-NL"/>
        </w:rPr>
      </w:pPr>
      <w:r>
        <w:rPr>
          <w:noProof/>
        </w:rPr>
        <mc:AlternateContent>
          <mc:Choice Requires="wps">
            <w:drawing>
              <wp:anchor distT="0" distB="0" distL="114300" distR="114300" simplePos="0" relativeHeight="251661824" behindDoc="0" locked="0" layoutInCell="1" allowOverlap="1" wp14:anchorId="720AF36E" wp14:editId="3E442B5E">
                <wp:simplePos x="0" y="0"/>
                <wp:positionH relativeFrom="margin">
                  <wp:align>left</wp:align>
                </wp:positionH>
                <wp:positionV relativeFrom="paragraph">
                  <wp:posOffset>163830</wp:posOffset>
                </wp:positionV>
                <wp:extent cx="5757545" cy="1295400"/>
                <wp:effectExtent l="0" t="0" r="14605" b="19050"/>
                <wp:wrapNone/>
                <wp:docPr id="604577314" name="Rechthoek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7545" cy="12954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3801C4D" id="Rechthoek 1" o:spid="_x0000_s1026" alt="&quot;&quot;" style="position:absolute;margin-left:0;margin-top:12.9pt;width:453.35pt;height:102pt;z-index:25166182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" filled="f" strokecolor="black [3213]" strokeweight="1pt">
                <w10:wrap anchorx="margin"/>
              </v:rect>
            </w:pict>
          </mc:Fallback>
        </mc:AlternateContent>
      </w:r>
      <w:r w:rsidR="00505043" w:rsidRPr="00505043">
        <w:rPr>
          <w:rFonts w:ascii="Corbel" w:eastAsia="Times New Roman" w:hAnsi="Corbel" w:cs="Calibri"/>
          <w:sz w:val="22"/>
          <w:szCs w:val="22"/>
          <w:lang w:eastAsia="nl-NL"/>
        </w:rPr>
        <w:t>Wat doet u als een persoonlijke assistent ziek wordt?</w:t>
      </w:r>
    </w:p>
    <w:p w14:paraId="482BAF9E" w14:textId="738E77F4" w:rsidR="00492B3F" w:rsidRDefault="00492B3F" w:rsidP="00505043">
      <w:pPr>
        <w:spacing w:line="240" w:lineRule="auto"/>
        <w:rPr>
          <w:rFonts w:ascii="Corbel" w:eastAsia="Times New Roman" w:hAnsi="Corbel" w:cs="Calibri"/>
          <w:sz w:val="22"/>
          <w:szCs w:val="22"/>
          <w:lang w:eastAsia="nl-NL"/>
        </w:rPr>
      </w:pPr>
    </w:p>
    <w:p w14:paraId="3D55AB8E" w14:textId="77777777" w:rsidR="00492B3F" w:rsidRDefault="00492B3F" w:rsidP="00505043">
      <w:pPr>
        <w:spacing w:line="240" w:lineRule="auto"/>
        <w:rPr>
          <w:rFonts w:ascii="Corbel" w:eastAsia="Times New Roman" w:hAnsi="Corbel" w:cs="Calibri"/>
          <w:sz w:val="22"/>
          <w:szCs w:val="22"/>
          <w:lang w:eastAsia="nl-NL"/>
        </w:rPr>
      </w:pPr>
    </w:p>
    <w:p w14:paraId="017E8335" w14:textId="77777777" w:rsidR="00492B3F" w:rsidRDefault="00492B3F" w:rsidP="00505043">
      <w:pPr>
        <w:spacing w:line="240" w:lineRule="auto"/>
        <w:rPr>
          <w:rFonts w:ascii="Corbel" w:eastAsia="Times New Roman" w:hAnsi="Corbel" w:cs="Calibri"/>
          <w:sz w:val="22"/>
          <w:szCs w:val="22"/>
          <w:lang w:eastAsia="nl-NL"/>
        </w:rPr>
      </w:pPr>
    </w:p>
    <w:p w14:paraId="5325F9EF" w14:textId="77777777" w:rsidR="00492B3F" w:rsidRDefault="00492B3F" w:rsidP="00505043">
      <w:pPr>
        <w:spacing w:line="240" w:lineRule="auto"/>
        <w:rPr>
          <w:rFonts w:ascii="Corbel" w:eastAsia="Times New Roman" w:hAnsi="Corbel" w:cs="Calibri"/>
          <w:sz w:val="22"/>
          <w:szCs w:val="22"/>
          <w:lang w:eastAsia="nl-NL"/>
        </w:rPr>
      </w:pPr>
    </w:p>
    <w:p w14:paraId="4C56DE35" w14:textId="77777777" w:rsidR="00492B3F" w:rsidRDefault="00492B3F" w:rsidP="00505043">
      <w:pPr>
        <w:spacing w:line="240" w:lineRule="auto"/>
        <w:rPr>
          <w:rFonts w:ascii="Corbel" w:eastAsia="Times New Roman" w:hAnsi="Corbel" w:cs="Calibri"/>
          <w:sz w:val="22"/>
          <w:szCs w:val="22"/>
          <w:lang w:eastAsia="nl-NL"/>
        </w:rPr>
      </w:pPr>
    </w:p>
    <w:p w14:paraId="3C64712F" w14:textId="77777777" w:rsidR="00492B3F" w:rsidRPr="00505043" w:rsidRDefault="00492B3F" w:rsidP="00505043">
      <w:pPr>
        <w:spacing w:line="240" w:lineRule="auto"/>
        <w:rPr>
          <w:rFonts w:ascii="Corbel" w:eastAsia="Times New Roman" w:hAnsi="Corbel" w:cs="Calibri"/>
          <w:sz w:val="22"/>
          <w:szCs w:val="22"/>
          <w:lang w:eastAsia="nl-NL"/>
        </w:rPr>
      </w:pPr>
    </w:p>
    <w:p w14:paraId="3AACBCBB" w14:textId="77777777" w:rsidR="00492B3F" w:rsidRDefault="00492B3F" w:rsidP="00505043">
      <w:pPr>
        <w:spacing w:line="240" w:lineRule="auto"/>
        <w:rPr>
          <w:rFonts w:ascii="Corbel" w:eastAsia="Times New Roman" w:hAnsi="Corbel" w:cs="Calibri"/>
          <w:sz w:val="22"/>
          <w:szCs w:val="22"/>
          <w:lang w:eastAsia="nl-NL"/>
        </w:rPr>
      </w:pPr>
    </w:p>
    <w:p w14:paraId="668EDC57" w14:textId="77777777" w:rsidR="00492B3F" w:rsidRDefault="00492B3F" w:rsidP="00505043">
      <w:pPr>
        <w:spacing w:line="240" w:lineRule="auto"/>
        <w:rPr>
          <w:rFonts w:ascii="Corbel" w:eastAsia="Times New Roman" w:hAnsi="Corbel" w:cs="Calibri"/>
          <w:sz w:val="22"/>
          <w:szCs w:val="22"/>
          <w:lang w:eastAsia="nl-NL"/>
        </w:rPr>
      </w:pPr>
    </w:p>
    <w:p w14:paraId="35876933" w14:textId="77777777" w:rsidR="00492B3F" w:rsidRDefault="00492B3F" w:rsidP="00505043">
      <w:pPr>
        <w:spacing w:line="240" w:lineRule="auto"/>
        <w:rPr>
          <w:rFonts w:ascii="Corbel" w:eastAsia="Times New Roman" w:hAnsi="Corbel" w:cs="Calibri"/>
          <w:sz w:val="22"/>
          <w:szCs w:val="22"/>
          <w:lang w:eastAsia="nl-NL"/>
        </w:rPr>
      </w:pPr>
    </w:p>
    <w:p w14:paraId="18BEB44C" w14:textId="2BB76416" w:rsidR="00505043" w:rsidRDefault="00505043" w:rsidP="00505043">
      <w:pPr>
        <w:spacing w:line="240" w:lineRule="auto"/>
        <w:rPr>
          <w:rFonts w:ascii="Corbel" w:eastAsia="Times New Roman" w:hAnsi="Corbel" w:cs="Calibri"/>
          <w:sz w:val="22"/>
          <w:szCs w:val="22"/>
          <w:lang w:eastAsia="nl-NL"/>
        </w:rPr>
      </w:pPr>
      <w:r w:rsidRPr="00505043">
        <w:rPr>
          <w:rFonts w:ascii="Corbel" w:eastAsia="Times New Roman" w:hAnsi="Corbel" w:cs="Calibri"/>
          <w:sz w:val="22"/>
          <w:szCs w:val="22"/>
          <w:lang w:eastAsia="nl-NL"/>
        </w:rPr>
        <w:t>Wat doet u als u zelf ziek bent en tijdelijk niet in staat bent uw eigen zorg te organiseren?</w:t>
      </w:r>
    </w:p>
    <w:p w14:paraId="45943ACD" w14:textId="669E461E" w:rsidR="00492B3F" w:rsidRDefault="00F51B46" w:rsidP="00505043">
      <w:pPr>
        <w:spacing w:line="240" w:lineRule="auto"/>
        <w:rPr>
          <w:rFonts w:ascii="Corbel" w:eastAsia="Times New Roman" w:hAnsi="Corbel" w:cs="Calibri"/>
          <w:sz w:val="22"/>
          <w:szCs w:val="22"/>
          <w:lang w:eastAsia="nl-NL"/>
        </w:rPr>
      </w:pPr>
      <w:r>
        <w:rPr>
          <w:noProof/>
        </w:rPr>
        <mc:AlternateContent>
          <mc:Choice Requires="wps">
            <w:drawing>
              <wp:anchor distT="0" distB="0" distL="114300" distR="114300" simplePos="0" relativeHeight="251667459" behindDoc="0" locked="0" layoutInCell="1" allowOverlap="1" wp14:anchorId="60F4DEA3" wp14:editId="584099C7">
                <wp:simplePos x="0" y="0"/>
                <wp:positionH relativeFrom="margin">
                  <wp:posOffset>0</wp:posOffset>
                </wp:positionH>
                <wp:positionV relativeFrom="paragraph">
                  <wp:posOffset>-635</wp:posOffset>
                </wp:positionV>
                <wp:extent cx="5757545" cy="1295400"/>
                <wp:effectExtent l="0" t="0" r="14605" b="19050"/>
                <wp:wrapNone/>
                <wp:docPr id="1457444625" name="Rechthoek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7545" cy="12954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71FE4FC" id="Rechthoek 1" o:spid="_x0000_s1026" alt="&quot;&quot;" style="position:absolute;margin-left:0;margin-top:-.05pt;width:453.35pt;height:102pt;z-index:251667459;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" filled="f" strokecolor="black [3213]" strokeweight="1pt">
                <w10:wrap anchorx="margin"/>
              </v:rect>
            </w:pict>
          </mc:Fallback>
        </mc:AlternateContent>
      </w:r>
    </w:p>
    <w:p w14:paraId="4919D3BB" w14:textId="77777777" w:rsidR="00492B3F" w:rsidRDefault="00492B3F" w:rsidP="00505043">
      <w:pPr>
        <w:spacing w:line="240" w:lineRule="auto"/>
        <w:rPr>
          <w:rFonts w:ascii="Corbel" w:eastAsia="Times New Roman" w:hAnsi="Corbel" w:cs="Calibri"/>
          <w:sz w:val="22"/>
          <w:szCs w:val="22"/>
          <w:lang w:eastAsia="nl-NL"/>
        </w:rPr>
      </w:pPr>
    </w:p>
    <w:p w14:paraId="5000A262" w14:textId="77777777" w:rsidR="00492B3F" w:rsidRDefault="00492B3F" w:rsidP="00505043">
      <w:pPr>
        <w:spacing w:line="240" w:lineRule="auto"/>
        <w:rPr>
          <w:rFonts w:ascii="Corbel" w:eastAsia="Times New Roman" w:hAnsi="Corbel" w:cs="Calibri"/>
          <w:sz w:val="22"/>
          <w:szCs w:val="22"/>
          <w:lang w:eastAsia="nl-NL"/>
        </w:rPr>
      </w:pPr>
    </w:p>
    <w:p w14:paraId="3398B4AD" w14:textId="77777777" w:rsidR="00492B3F" w:rsidRDefault="00492B3F" w:rsidP="00505043">
      <w:pPr>
        <w:spacing w:line="240" w:lineRule="auto"/>
        <w:rPr>
          <w:rFonts w:ascii="Corbel" w:eastAsia="Times New Roman" w:hAnsi="Corbel" w:cs="Calibri"/>
          <w:sz w:val="22"/>
          <w:szCs w:val="22"/>
          <w:lang w:eastAsia="nl-NL"/>
        </w:rPr>
      </w:pPr>
    </w:p>
    <w:p w14:paraId="44B55BC2" w14:textId="77777777" w:rsidR="00492B3F" w:rsidRDefault="00492B3F" w:rsidP="00505043">
      <w:pPr>
        <w:spacing w:line="240" w:lineRule="auto"/>
        <w:rPr>
          <w:rFonts w:ascii="Corbel" w:eastAsia="Times New Roman" w:hAnsi="Corbel" w:cs="Calibri"/>
          <w:sz w:val="22"/>
          <w:szCs w:val="22"/>
          <w:lang w:eastAsia="nl-NL"/>
        </w:rPr>
      </w:pPr>
    </w:p>
    <w:p w14:paraId="6C87D443" w14:textId="77777777" w:rsidR="00492B3F" w:rsidRDefault="00492B3F" w:rsidP="00505043">
      <w:pPr>
        <w:spacing w:line="240" w:lineRule="auto"/>
        <w:rPr>
          <w:rFonts w:ascii="Corbel" w:eastAsia="Times New Roman" w:hAnsi="Corbel" w:cs="Calibri"/>
          <w:sz w:val="22"/>
          <w:szCs w:val="22"/>
          <w:lang w:eastAsia="nl-NL"/>
        </w:rPr>
      </w:pPr>
    </w:p>
    <w:p w14:paraId="703348AE" w14:textId="77777777" w:rsidR="00492B3F" w:rsidRDefault="00492B3F" w:rsidP="00505043">
      <w:pPr>
        <w:spacing w:line="240" w:lineRule="auto"/>
        <w:rPr>
          <w:rFonts w:ascii="Corbel" w:eastAsia="Times New Roman" w:hAnsi="Corbel" w:cs="Calibri"/>
          <w:sz w:val="22"/>
          <w:szCs w:val="22"/>
          <w:lang w:eastAsia="nl-NL"/>
        </w:rPr>
      </w:pPr>
    </w:p>
    <w:p w14:paraId="71752449" w14:textId="77777777" w:rsidR="00492B3F" w:rsidRDefault="00492B3F" w:rsidP="00505043">
      <w:pPr>
        <w:spacing w:line="240" w:lineRule="auto"/>
        <w:rPr>
          <w:rFonts w:ascii="Corbel" w:eastAsia="Times New Roman" w:hAnsi="Corbel" w:cs="Calibri"/>
          <w:sz w:val="22"/>
          <w:szCs w:val="22"/>
          <w:lang w:eastAsia="nl-NL"/>
        </w:rPr>
      </w:pPr>
    </w:p>
    <w:p w14:paraId="6D35FCE2" w14:textId="77777777" w:rsidR="00492B3F" w:rsidRDefault="00492B3F" w:rsidP="00505043">
      <w:pPr>
        <w:spacing w:line="240" w:lineRule="auto"/>
        <w:rPr>
          <w:rFonts w:ascii="Corbel" w:eastAsia="Times New Roman" w:hAnsi="Corbel" w:cs="Calibri"/>
          <w:sz w:val="22"/>
          <w:szCs w:val="22"/>
          <w:lang w:eastAsia="nl-NL"/>
        </w:rPr>
      </w:pPr>
    </w:p>
    <w:p w14:paraId="671773D1" w14:textId="77777777" w:rsidR="00505043" w:rsidRDefault="00505043" w:rsidP="00505043">
      <w:pPr>
        <w:spacing w:line="240" w:lineRule="auto"/>
        <w:rPr>
          <w:rFonts w:ascii="Corbel" w:eastAsia="Times New Roman" w:hAnsi="Corbel" w:cs="Calibri"/>
          <w:sz w:val="22"/>
          <w:szCs w:val="22"/>
          <w:lang w:eastAsia="nl-NL"/>
        </w:rPr>
      </w:pPr>
      <w:r w:rsidRPr="00505043">
        <w:rPr>
          <w:rFonts w:ascii="Corbel" w:eastAsia="Times New Roman" w:hAnsi="Corbel" w:cs="Calibri"/>
          <w:sz w:val="22"/>
          <w:szCs w:val="22"/>
          <w:lang w:eastAsia="nl-NL"/>
        </w:rPr>
        <w:t>Doet u nog iets anders om uw eigen veiligheid en de continuïteit van de zorg te borgen?</w:t>
      </w:r>
    </w:p>
    <w:p w14:paraId="7D4E09ED" w14:textId="5CB347A8" w:rsidR="00492B3F" w:rsidRDefault="00F51B46" w:rsidP="00505043">
      <w:pPr>
        <w:spacing w:line="240" w:lineRule="auto"/>
        <w:rPr>
          <w:rFonts w:ascii="Corbel" w:eastAsia="Times New Roman" w:hAnsi="Corbel" w:cs="Calibri"/>
          <w:sz w:val="22"/>
          <w:szCs w:val="22"/>
          <w:lang w:eastAsia="nl-NL"/>
        </w:rPr>
      </w:pPr>
      <w:r>
        <w:rPr>
          <w:noProof/>
        </w:rPr>
        <mc:AlternateContent>
          <mc:Choice Requires="wps">
            <w:drawing>
              <wp:anchor distT="0" distB="0" distL="114300" distR="114300" simplePos="0" relativeHeight="251669507" behindDoc="0" locked="0" layoutInCell="1" allowOverlap="1" wp14:anchorId="64D0EB1F" wp14:editId="41583EF6">
                <wp:simplePos x="0" y="0"/>
                <wp:positionH relativeFrom="margin">
                  <wp:posOffset>0</wp:posOffset>
                </wp:positionH>
                <wp:positionV relativeFrom="paragraph">
                  <wp:posOffset>0</wp:posOffset>
                </wp:positionV>
                <wp:extent cx="5757545" cy="1295400"/>
                <wp:effectExtent l="0" t="0" r="14605" b="19050"/>
                <wp:wrapNone/>
                <wp:docPr id="1130937108" name="Rechthoek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7545" cy="12954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A766421" id="Rechthoek 1" o:spid="_x0000_s1026" alt="&quot;&quot;" style="position:absolute;margin-left:0;margin-top:0;width:453.35pt;height:102pt;z-index:251669507;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" filled="f" strokecolor="black [3213]" strokeweight="1pt">
                <w10:wrap anchorx="margin"/>
              </v:rect>
            </w:pict>
          </mc:Fallback>
        </mc:AlternateContent>
      </w:r>
    </w:p>
    <w:p w14:paraId="620CE53E" w14:textId="77777777" w:rsidR="00492B3F" w:rsidRDefault="00492B3F" w:rsidP="00505043">
      <w:pPr>
        <w:spacing w:line="240" w:lineRule="auto"/>
        <w:rPr>
          <w:rFonts w:ascii="Corbel" w:eastAsia="Times New Roman" w:hAnsi="Corbel" w:cs="Calibri"/>
          <w:sz w:val="22"/>
          <w:szCs w:val="22"/>
          <w:lang w:eastAsia="nl-NL"/>
        </w:rPr>
      </w:pPr>
    </w:p>
    <w:p w14:paraId="19EAA8B9" w14:textId="77777777" w:rsidR="00492B3F" w:rsidRDefault="00492B3F" w:rsidP="00505043">
      <w:pPr>
        <w:spacing w:line="240" w:lineRule="auto"/>
        <w:rPr>
          <w:rFonts w:ascii="Corbel" w:eastAsia="Times New Roman" w:hAnsi="Corbel" w:cs="Calibri"/>
          <w:sz w:val="22"/>
          <w:szCs w:val="22"/>
          <w:lang w:eastAsia="nl-NL"/>
        </w:rPr>
      </w:pPr>
    </w:p>
    <w:p w14:paraId="6BA7E6C4" w14:textId="77777777" w:rsidR="00492B3F" w:rsidRDefault="00492B3F" w:rsidP="00505043">
      <w:pPr>
        <w:spacing w:line="240" w:lineRule="auto"/>
        <w:rPr>
          <w:rFonts w:ascii="Corbel" w:eastAsia="Times New Roman" w:hAnsi="Corbel" w:cs="Calibri"/>
          <w:sz w:val="22"/>
          <w:szCs w:val="22"/>
          <w:lang w:eastAsia="nl-NL"/>
        </w:rPr>
      </w:pPr>
    </w:p>
    <w:p w14:paraId="55964AA2" w14:textId="77777777" w:rsidR="00492B3F" w:rsidRDefault="00492B3F" w:rsidP="00505043">
      <w:pPr>
        <w:spacing w:line="240" w:lineRule="auto"/>
        <w:rPr>
          <w:rFonts w:ascii="Corbel" w:eastAsia="Times New Roman" w:hAnsi="Corbel" w:cs="Calibri"/>
          <w:sz w:val="22"/>
          <w:szCs w:val="22"/>
          <w:lang w:eastAsia="nl-NL"/>
        </w:rPr>
      </w:pPr>
    </w:p>
    <w:p w14:paraId="598A2083" w14:textId="77777777" w:rsidR="00492B3F" w:rsidRPr="00505043" w:rsidRDefault="00492B3F" w:rsidP="00505043">
      <w:pPr>
        <w:spacing w:line="240" w:lineRule="auto"/>
        <w:rPr>
          <w:rFonts w:ascii="Corbel" w:eastAsia="Times New Roman" w:hAnsi="Corbel" w:cs="Calibri"/>
          <w:sz w:val="22"/>
          <w:szCs w:val="22"/>
          <w:lang w:eastAsia="nl-NL"/>
        </w:rPr>
      </w:pPr>
    </w:p>
    <w:p w14:paraId="62E74787" w14:textId="77777777" w:rsidR="00F51B46" w:rsidRDefault="00F51B46" w:rsidP="00505043">
      <w:pPr>
        <w:spacing w:line="240" w:lineRule="auto"/>
        <w:rPr>
          <w:rFonts w:ascii="Corbel" w:eastAsia="Times New Roman" w:hAnsi="Corbel" w:cs="Calibri"/>
          <w:sz w:val="22"/>
          <w:szCs w:val="22"/>
          <w:lang w:eastAsia="nl-NL"/>
        </w:rPr>
      </w:pPr>
    </w:p>
    <w:p w14:paraId="401B480A" w14:textId="77777777" w:rsidR="00F51B46" w:rsidRDefault="00F51B46" w:rsidP="00505043">
      <w:pPr>
        <w:spacing w:line="240" w:lineRule="auto"/>
        <w:rPr>
          <w:rFonts w:ascii="Corbel" w:eastAsia="Times New Roman" w:hAnsi="Corbel" w:cs="Calibri"/>
          <w:sz w:val="22"/>
          <w:szCs w:val="22"/>
          <w:lang w:eastAsia="nl-NL"/>
        </w:rPr>
      </w:pPr>
    </w:p>
    <w:p w14:paraId="42892BD8" w14:textId="77777777" w:rsidR="00F51B46" w:rsidRDefault="00F51B46" w:rsidP="00505043">
      <w:pPr>
        <w:spacing w:line="240" w:lineRule="auto"/>
        <w:rPr>
          <w:rFonts w:ascii="Corbel" w:eastAsia="Times New Roman" w:hAnsi="Corbel" w:cs="Calibri"/>
          <w:sz w:val="22"/>
          <w:szCs w:val="22"/>
          <w:lang w:eastAsia="nl-NL"/>
        </w:rPr>
      </w:pPr>
    </w:p>
    <w:p w14:paraId="09C2F936" w14:textId="71A7843E" w:rsidR="00505043" w:rsidRPr="00505043" w:rsidRDefault="00505043" w:rsidP="00505043">
      <w:pPr>
        <w:spacing w:line="240" w:lineRule="auto"/>
        <w:rPr>
          <w:rFonts w:ascii="Corbel" w:eastAsia="Times New Roman" w:hAnsi="Corbel" w:cs="Calibri"/>
          <w:sz w:val="22"/>
          <w:szCs w:val="22"/>
          <w:lang w:eastAsia="nl-NL"/>
        </w:rPr>
      </w:pPr>
      <w:r w:rsidRPr="00505043">
        <w:rPr>
          <w:rFonts w:ascii="Corbel" w:eastAsia="Times New Roman" w:hAnsi="Corbel" w:cs="Calibri"/>
          <w:sz w:val="22"/>
          <w:szCs w:val="22"/>
          <w:lang w:eastAsia="nl-NL"/>
        </w:rPr>
        <w:t>Op welke wijze zorgt u ervoor dat uw personeelsleden bekwaam blijven?</w:t>
      </w:r>
    </w:p>
    <w:p w14:paraId="316F525D" w14:textId="7B030D97" w:rsidR="00505043" w:rsidRDefault="00F51B46" w:rsidP="000E2DC7">
      <w:pPr>
        <w:pStyle w:val="01Brieftekst"/>
      </w:pPr>
      <w:r>
        <w:rPr>
          <w:noProof/>
        </w:rPr>
        <mc:AlternateContent>
          <mc:Choice Requires="wps">
            <w:drawing>
              <wp:anchor distT="0" distB="0" distL="114300" distR="114300" simplePos="0" relativeHeight="251671555" behindDoc="0" locked="0" layoutInCell="1" allowOverlap="1" wp14:anchorId="3F2D45D4" wp14:editId="71742AC5">
                <wp:simplePos x="0" y="0"/>
                <wp:positionH relativeFrom="margin">
                  <wp:posOffset>0</wp:posOffset>
                </wp:positionH>
                <wp:positionV relativeFrom="paragraph">
                  <wp:posOffset>-635</wp:posOffset>
                </wp:positionV>
                <wp:extent cx="5757545" cy="1295400"/>
                <wp:effectExtent l="0" t="0" r="14605" b="19050"/>
                <wp:wrapNone/>
                <wp:docPr id="734426940" name="Rechthoek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7545" cy="12954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FB886D" id="Rechthoek 1" o:spid="_x0000_s1026" alt="&quot;&quot;" style="position:absolute;margin-left:0;margin-top:-.05pt;width:453.35pt;height:102pt;z-index:251671555;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" filled="f" strokecolor="black [3213]" strokeweight="1pt">
                <w10:wrap anchorx="margin"/>
              </v:rect>
            </w:pict>
          </mc:Fallback>
        </mc:AlternateContent>
      </w:r>
    </w:p>
    <w:p w14:paraId="1FA8337F" w14:textId="26AF2E63" w:rsidR="000E2DC7" w:rsidRDefault="000E2DC7" w:rsidP="000E2DC7">
      <w:pPr>
        <w:pStyle w:val="01Brieftekst"/>
      </w:pPr>
    </w:p>
    <w:p w14:paraId="41C54B77" w14:textId="77777777" w:rsidR="000E2DC7" w:rsidRPr="000E2DC7" w:rsidRDefault="000E2DC7" w:rsidP="000E2DC7">
      <w:pPr>
        <w:pStyle w:val="01Brieftekst"/>
      </w:pPr>
    </w:p>
    <w:p w14:paraId="2936EEAC" w14:textId="77777777" w:rsidR="00AA1661" w:rsidRDefault="00AA1661" w:rsidP="00AA1661">
      <w:pPr>
        <w:spacing w:line="240" w:lineRule="auto"/>
        <w:rPr>
          <w:sz w:val="22"/>
          <w:szCs w:val="22"/>
        </w:rPr>
      </w:pPr>
    </w:p>
    <w:p w14:paraId="1A0FFC5C" w14:textId="77777777" w:rsidR="001C36A4" w:rsidRDefault="001C36A4" w:rsidP="001C36A4">
      <w:pPr>
        <w:pStyle w:val="02Titel"/>
        <w:widowControl w:val="0"/>
        <w:rPr>
          <w:noProof/>
        </w:rPr>
      </w:pPr>
    </w:p>
    <w:p w14:paraId="06D5C309" w14:textId="3B2637EF" w:rsidR="00AA1661" w:rsidRPr="006708C8" w:rsidRDefault="00AA1661" w:rsidP="001C36A4">
      <w:pPr>
        <w:pStyle w:val="02Titel"/>
        <w:widowControl w:val="0"/>
        <w:rPr>
          <w:noProof/>
          <w:color w:val="186D60" w:themeColor="accent3" w:themeShade="BF"/>
        </w:rPr>
      </w:pPr>
      <w:r w:rsidRPr="006708C8">
        <w:rPr>
          <w:noProof/>
          <w:color w:val="186D60" w:themeColor="accent3" w:themeShade="BF"/>
        </w:rPr>
        <w:lastRenderedPageBreak/>
        <w:t xml:space="preserve">Ondertekening </w:t>
      </w:r>
    </w:p>
    <w:p w14:paraId="51A7E0AC" w14:textId="77777777" w:rsidR="00AA1661" w:rsidRPr="00A11C56" w:rsidRDefault="00AA1661" w:rsidP="00AA1661">
      <w:pPr>
        <w:pStyle w:val="02Titel"/>
        <w:rPr>
          <w:noProof/>
          <w:sz w:val="22"/>
          <w:szCs w:val="22"/>
        </w:rPr>
      </w:pPr>
    </w:p>
    <w:p w14:paraId="30630D5D" w14:textId="77777777" w:rsidR="00AA1661" w:rsidRPr="00A11C56" w:rsidRDefault="00AA1661" w:rsidP="00AA1661">
      <w:pPr>
        <w:pStyle w:val="01Brieftekst"/>
        <w:rPr>
          <w:rFonts w:ascii="Corbel" w:hAnsi="Corbel"/>
          <w:noProof/>
          <w:sz w:val="22"/>
          <w:szCs w:val="22"/>
        </w:rPr>
      </w:pPr>
      <w:r w:rsidRPr="00A11C56">
        <w:rPr>
          <w:rFonts w:ascii="Corbel" w:hAnsi="Corbel"/>
          <w:noProof/>
          <w:sz w:val="22"/>
          <w:szCs w:val="22"/>
        </w:rPr>
        <w:t>Stuur dit aanvraagformulier op naar het zorgkantoor</w:t>
      </w:r>
    </w:p>
    <w:p w14:paraId="63046B52" w14:textId="77777777" w:rsidR="00AA1661" w:rsidRPr="00A11C56" w:rsidRDefault="00AA1661" w:rsidP="00AA1661">
      <w:pPr>
        <w:pStyle w:val="01Brieftekst"/>
        <w:rPr>
          <w:rFonts w:ascii="Corbel" w:hAnsi="Corbel"/>
          <w:noProof/>
          <w:sz w:val="22"/>
          <w:szCs w:val="22"/>
        </w:rPr>
      </w:pPr>
    </w:p>
    <w:tbl>
      <w:tblPr>
        <w:tblW w:w="9499" w:type="dxa"/>
        <w:tblInd w:w="108"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Layout w:type="fixed"/>
        <w:tblLook w:val="04A0" w:firstRow="1" w:lastRow="0" w:firstColumn="1" w:lastColumn="0" w:noHBand="0" w:noVBand="1"/>
      </w:tblPr>
      <w:tblGrid>
        <w:gridCol w:w="9499"/>
      </w:tblGrid>
      <w:tr w:rsidR="00AA1661" w:rsidRPr="00A11C56" w14:paraId="06A49882" w14:textId="77777777" w:rsidTr="0039005E">
        <w:trPr>
          <w:trHeight w:val="408"/>
        </w:trPr>
        <w:tc>
          <w:tcPr>
            <w:tcW w:w="9499" w:type="dxa"/>
            <w:tcBorders>
              <w:top w:val="nil"/>
              <w:left w:val="nil"/>
              <w:bottom w:val="single" w:sz="4" w:space="0" w:color="00928F"/>
              <w:right w:val="nil"/>
            </w:tcBorders>
            <w:shd w:val="clear" w:color="auto" w:fill="auto"/>
            <w:vAlign w:val="center"/>
          </w:tcPr>
          <w:p w14:paraId="3B960E05" w14:textId="77777777" w:rsidR="00AA1661" w:rsidRPr="00A11C56" w:rsidRDefault="00AA1661" w:rsidP="0039005E">
            <w:pPr>
              <w:rPr>
                <w:rFonts w:ascii="Corbel" w:hAnsi="Corbel" w:cs="Arial"/>
                <w:b/>
                <w:bCs/>
                <w:color w:val="00928F"/>
                <w:sz w:val="22"/>
                <w:szCs w:val="22"/>
              </w:rPr>
            </w:pPr>
            <w:r w:rsidRPr="00A11C56">
              <w:rPr>
                <w:rFonts w:ascii="Corbel" w:hAnsi="Corbel"/>
                <w:b/>
                <w:bCs/>
                <w:w w:val="105"/>
                <w:sz w:val="22"/>
                <w:szCs w:val="22"/>
              </w:rPr>
              <w:t>Naam:</w:t>
            </w:r>
          </w:p>
        </w:tc>
      </w:tr>
      <w:tr w:rsidR="00AA1661" w:rsidRPr="00A11C56" w14:paraId="585059D5" w14:textId="77777777" w:rsidTr="0039005E">
        <w:trPr>
          <w:trHeight w:val="408"/>
        </w:trPr>
        <w:tc>
          <w:tcPr>
            <w:tcW w:w="9499" w:type="dxa"/>
            <w:tcBorders>
              <w:top w:val="single" w:sz="4" w:space="0" w:color="00928F"/>
              <w:left w:val="nil"/>
              <w:bottom w:val="single" w:sz="4" w:space="0" w:color="00928F"/>
              <w:right w:val="nil"/>
            </w:tcBorders>
            <w:shd w:val="clear" w:color="auto" w:fill="auto"/>
            <w:vAlign w:val="center"/>
          </w:tcPr>
          <w:p w14:paraId="4CFB1B3A" w14:textId="77777777" w:rsidR="00AA1661" w:rsidRPr="00A11C56" w:rsidRDefault="00AA1661" w:rsidP="0039005E">
            <w:pPr>
              <w:ind w:left="12"/>
              <w:rPr>
                <w:rFonts w:ascii="Corbel" w:hAnsi="Corbel"/>
                <w:b/>
                <w:bCs/>
                <w:spacing w:val="-1"/>
                <w:w w:val="105"/>
                <w:sz w:val="22"/>
                <w:szCs w:val="22"/>
              </w:rPr>
            </w:pPr>
            <w:r w:rsidRPr="00A11C56">
              <w:rPr>
                <w:rFonts w:ascii="Corbel" w:hAnsi="Corbel"/>
                <w:b/>
                <w:bCs/>
                <w:spacing w:val="-1"/>
                <w:w w:val="105"/>
                <w:sz w:val="22"/>
                <w:szCs w:val="22"/>
              </w:rPr>
              <w:t>Datum ondertekening:</w:t>
            </w:r>
          </w:p>
        </w:tc>
      </w:tr>
    </w:tbl>
    <w:p w14:paraId="1D933173" w14:textId="77777777" w:rsidR="00AA1661" w:rsidRPr="00A11C56" w:rsidRDefault="00AA1661" w:rsidP="00AA1661">
      <w:pPr>
        <w:spacing w:line="240" w:lineRule="exact"/>
        <w:rPr>
          <w:rFonts w:ascii="Corbel" w:hAnsi="Corbel" w:cs="Arial"/>
          <w:b/>
          <w:bCs/>
          <w:color w:val="00928F"/>
          <w:spacing w:val="-2"/>
          <w:w w:val="105"/>
          <w:sz w:val="22"/>
          <w:szCs w:val="22"/>
        </w:rPr>
      </w:pPr>
    </w:p>
    <w:p w14:paraId="32DCBFED" w14:textId="77777777" w:rsidR="00AA1661" w:rsidRPr="00A11C56" w:rsidRDefault="00AA1661" w:rsidP="00AA1661">
      <w:pPr>
        <w:spacing w:line="200" w:lineRule="exact"/>
        <w:rPr>
          <w:rFonts w:ascii="Corbel" w:hAnsi="Corbel" w:cs="Arial"/>
          <w:b/>
          <w:bCs/>
          <w:color w:val="231F20"/>
          <w:spacing w:val="-1"/>
          <w:w w:val="105"/>
          <w:sz w:val="22"/>
          <w:szCs w:val="22"/>
        </w:rPr>
      </w:pPr>
      <w:r w:rsidRPr="00A11C56">
        <w:rPr>
          <w:rFonts w:ascii="Corbel" w:hAnsi="Corbel" w:cs="Arial"/>
          <w:b/>
          <w:bCs/>
          <w:color w:val="231F20"/>
          <w:spacing w:val="-1"/>
          <w:w w:val="105"/>
          <w:sz w:val="22"/>
          <w:szCs w:val="22"/>
        </w:rPr>
        <w:t xml:space="preserve">    Handtekening: </w:t>
      </w:r>
    </w:p>
    <w:p w14:paraId="59BBB4F2" w14:textId="77777777" w:rsidR="00AA1661" w:rsidRPr="00A11C56" w:rsidRDefault="00AA1661" w:rsidP="00AA1661">
      <w:pPr>
        <w:spacing w:line="200" w:lineRule="exact"/>
        <w:rPr>
          <w:rFonts w:ascii="Corbel" w:hAnsi="Corbel" w:cs="Arial"/>
          <w:b/>
          <w:bCs/>
          <w:color w:val="231F20"/>
          <w:spacing w:val="-1"/>
          <w:w w:val="105"/>
          <w:sz w:val="22"/>
          <w:szCs w:val="22"/>
        </w:rPr>
      </w:pPr>
    </w:p>
    <w:p w14:paraId="11199D8E" w14:textId="77777777" w:rsidR="00AA1661" w:rsidRPr="001258CA" w:rsidRDefault="00AA1661" w:rsidP="001258CA">
      <w:pPr>
        <w:spacing w:line="200" w:lineRule="exact"/>
        <w:ind w:left="720"/>
        <w:rPr>
          <w:rFonts w:ascii="Corbel" w:hAnsi="Corbel" w:cs="Arial"/>
          <w:i/>
          <w:iCs/>
          <w:color w:val="231F20"/>
          <w:spacing w:val="-1"/>
          <w:w w:val="105"/>
          <w:sz w:val="22"/>
          <w:szCs w:val="22"/>
        </w:rPr>
      </w:pPr>
      <w:r w:rsidRPr="001258CA">
        <w:rPr>
          <w:rFonts w:ascii="Corbel" w:hAnsi="Corbel" w:cs="Arial"/>
          <w:i/>
          <w:iCs/>
          <w:color w:val="231F20"/>
          <w:spacing w:val="-1"/>
          <w:w w:val="105"/>
          <w:sz w:val="22"/>
          <w:szCs w:val="22"/>
        </w:rPr>
        <w:t>Een digitale handtekening volstaat niet. Het formulier moet voorzien zijn van een handtekening met pen.</w:t>
      </w:r>
    </w:p>
    <w:p w14:paraId="1EBE0ACF" w14:textId="77777777" w:rsidR="00AA1661" w:rsidRPr="00AF6FAA" w:rsidRDefault="00AA1661" w:rsidP="00AA1661">
      <w:pPr>
        <w:spacing w:line="200" w:lineRule="exact"/>
        <w:rPr>
          <w:rFonts w:cs="Arial"/>
          <w:color w:val="231F20"/>
          <w:spacing w:val="-1"/>
          <w:w w:val="105"/>
        </w:rPr>
      </w:pPr>
      <w:r>
        <w:rPr>
          <w:rFonts w:cs="Arial"/>
          <w:color w:val="231F20"/>
          <w:spacing w:val="-1"/>
          <w:w w:val="105"/>
        </w:rPr>
        <w:t xml:space="preserve">    </w:t>
      </w:r>
    </w:p>
    <w:p w14:paraId="7BB15FD7" w14:textId="77777777" w:rsidR="00AA1661" w:rsidRPr="00AF6FAA" w:rsidRDefault="00AA1661" w:rsidP="00AA1661">
      <w:pPr>
        <w:spacing w:line="200" w:lineRule="exact"/>
        <w:ind w:left="318"/>
        <w:rPr>
          <w:rFonts w:cs="Arial"/>
          <w:color w:val="231F20"/>
          <w:spacing w:val="-1"/>
          <w:w w:val="105"/>
        </w:rPr>
      </w:pPr>
    </w:p>
    <w:p w14:paraId="5EB6C798" w14:textId="77777777" w:rsidR="00AA1661" w:rsidRPr="00AF6FAA" w:rsidRDefault="00AA1661" w:rsidP="00AA1661">
      <w:pPr>
        <w:spacing w:line="200" w:lineRule="exact"/>
        <w:ind w:left="318"/>
        <w:rPr>
          <w:rFonts w:cs="Arial"/>
          <w:color w:val="231F20"/>
          <w:spacing w:val="-1"/>
          <w:w w:val="105"/>
        </w:rPr>
      </w:pPr>
      <w:r>
        <w:rPr>
          <w:noProof/>
        </w:rPr>
        <mc:AlternateContent>
          <mc:Choice Requires="wps">
            <w:drawing>
              <wp:anchor distT="0" distB="0" distL="114300" distR="114300" simplePos="0" relativeHeight="251651584" behindDoc="0" locked="0" layoutInCell="1" allowOverlap="1" wp14:anchorId="513EA64A" wp14:editId="6B7E54C0">
                <wp:simplePos x="0" y="0"/>
                <wp:positionH relativeFrom="column">
                  <wp:posOffset>157480</wp:posOffset>
                </wp:positionH>
                <wp:positionV relativeFrom="paragraph">
                  <wp:posOffset>41910</wp:posOffset>
                </wp:positionV>
                <wp:extent cx="5584825" cy="1325880"/>
                <wp:effectExtent l="5080" t="13335" r="10795" b="13335"/>
                <wp:wrapNone/>
                <wp:docPr id="9" name="Tekstvak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4825" cy="1325880"/>
                        </a:xfrm>
                        <a:prstGeom prst="rect">
                          <a:avLst/>
                        </a:prstGeom>
                        <a:solidFill>
                          <a:srgbClr val="E6F2F1"/>
                        </a:solidFill>
                        <a:ln w="9525">
                          <a:solidFill>
                            <a:srgbClr val="000000"/>
                          </a:solidFill>
                          <a:miter lim="800000"/>
                          <a:headEnd/>
                          <a:tailEnd/>
                        </a:ln>
                      </wps:spPr>
                      <wps:txbx>
                        <w:txbxContent>
                          <w:p w14:paraId="759095B0" w14:textId="77777777" w:rsidR="00AA1661" w:rsidRDefault="00AA1661" w:rsidP="00AA166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13EA64A" id="Tekstvak 9" o:spid="_x0000_s1028" type="#_x0000_t202" alt="&quot;&quot;" style="position:absolute;left:0;text-align:left;margin-left:12.4pt;margin-top:3.3pt;width:439.75pt;height:104.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" fillcolor="#e6f2f1">
                <v:textbox>
                  <w:txbxContent>
                    <w:p w14:paraId="759095B0" w14:textId="77777777" w:rsidR="00AA1661" w:rsidRDefault="00AA1661" w:rsidP="00AA1661"/>
                  </w:txbxContent>
                </v:textbox>
              </v:shape>
            </w:pict>
          </mc:Fallback>
        </mc:AlternateContent>
      </w:r>
    </w:p>
    <w:p w14:paraId="2514023D" w14:textId="77777777" w:rsidR="00AA1661" w:rsidRPr="00AF6FAA" w:rsidRDefault="00AA1661" w:rsidP="00AA1661">
      <w:pPr>
        <w:tabs>
          <w:tab w:val="left" w:pos="7050"/>
        </w:tabs>
        <w:spacing w:line="200" w:lineRule="exact"/>
        <w:ind w:left="318"/>
        <w:rPr>
          <w:rFonts w:cs="Arial"/>
          <w:color w:val="231F20"/>
          <w:spacing w:val="-1"/>
          <w:w w:val="105"/>
        </w:rPr>
      </w:pPr>
      <w:r w:rsidRPr="00AF6FAA">
        <w:rPr>
          <w:rFonts w:cs="Arial"/>
          <w:color w:val="231F20"/>
          <w:spacing w:val="-1"/>
          <w:w w:val="105"/>
        </w:rPr>
        <w:tab/>
      </w:r>
    </w:p>
    <w:p w14:paraId="0BA6A6D8" w14:textId="77777777" w:rsidR="00AA1661" w:rsidRPr="00AF6FAA" w:rsidRDefault="00AA1661" w:rsidP="00AA1661">
      <w:pPr>
        <w:tabs>
          <w:tab w:val="left" w:pos="7050"/>
        </w:tabs>
        <w:spacing w:line="200" w:lineRule="exact"/>
        <w:ind w:left="318"/>
        <w:rPr>
          <w:rFonts w:cs="Arial"/>
          <w:color w:val="231F20"/>
          <w:spacing w:val="-1"/>
          <w:w w:val="105"/>
        </w:rPr>
      </w:pPr>
    </w:p>
    <w:p w14:paraId="135B674A" w14:textId="77777777" w:rsidR="00AA1661" w:rsidRPr="00AF6FAA" w:rsidRDefault="00AA1661" w:rsidP="00AA1661">
      <w:pPr>
        <w:tabs>
          <w:tab w:val="left" w:pos="7050"/>
        </w:tabs>
        <w:spacing w:line="200" w:lineRule="exact"/>
        <w:ind w:left="318"/>
        <w:rPr>
          <w:rFonts w:cs="Arial"/>
          <w:color w:val="231F20"/>
          <w:spacing w:val="-1"/>
          <w:w w:val="105"/>
        </w:rPr>
      </w:pPr>
    </w:p>
    <w:p w14:paraId="34964BEA" w14:textId="77777777" w:rsidR="00AA1661" w:rsidRPr="00AF6FAA" w:rsidRDefault="00AA1661" w:rsidP="00AA1661">
      <w:pPr>
        <w:tabs>
          <w:tab w:val="left" w:pos="7050"/>
        </w:tabs>
        <w:spacing w:line="200" w:lineRule="exact"/>
        <w:ind w:left="318"/>
        <w:rPr>
          <w:rFonts w:cs="Arial"/>
          <w:color w:val="231F20"/>
          <w:spacing w:val="-1"/>
          <w:w w:val="105"/>
        </w:rPr>
      </w:pPr>
    </w:p>
    <w:p w14:paraId="04EB152C" w14:textId="77777777" w:rsidR="00AA1661" w:rsidRPr="00AF6FAA" w:rsidRDefault="00AA1661" w:rsidP="00AA1661">
      <w:pPr>
        <w:tabs>
          <w:tab w:val="left" w:pos="7050"/>
        </w:tabs>
        <w:spacing w:line="200" w:lineRule="exact"/>
        <w:ind w:left="318"/>
        <w:rPr>
          <w:rFonts w:cs="Arial"/>
          <w:color w:val="231F20"/>
          <w:spacing w:val="-1"/>
          <w:w w:val="105"/>
        </w:rPr>
      </w:pPr>
    </w:p>
    <w:p w14:paraId="4997DF33" w14:textId="77777777" w:rsidR="00AA1661" w:rsidRPr="00AF6FAA" w:rsidRDefault="00AA1661" w:rsidP="00AA1661">
      <w:pPr>
        <w:tabs>
          <w:tab w:val="left" w:pos="7050"/>
        </w:tabs>
        <w:spacing w:line="200" w:lineRule="exact"/>
        <w:ind w:left="318"/>
        <w:rPr>
          <w:rFonts w:cs="Arial"/>
          <w:color w:val="231F20"/>
          <w:spacing w:val="-1"/>
          <w:w w:val="105"/>
        </w:rPr>
      </w:pPr>
    </w:p>
    <w:p w14:paraId="625A736E" w14:textId="77777777" w:rsidR="00AA1661" w:rsidRPr="00AF6FAA" w:rsidRDefault="00AA1661" w:rsidP="00AA1661">
      <w:pPr>
        <w:tabs>
          <w:tab w:val="left" w:pos="7050"/>
        </w:tabs>
        <w:spacing w:line="200" w:lineRule="exact"/>
        <w:ind w:left="318"/>
        <w:rPr>
          <w:rFonts w:cs="Arial"/>
          <w:color w:val="231F20"/>
          <w:spacing w:val="-1"/>
          <w:w w:val="105"/>
        </w:rPr>
      </w:pPr>
    </w:p>
    <w:p w14:paraId="430B1CE0" w14:textId="77777777" w:rsidR="00AA1661" w:rsidRPr="00AF6FAA" w:rsidRDefault="00AA1661" w:rsidP="00AA1661">
      <w:pPr>
        <w:tabs>
          <w:tab w:val="left" w:pos="7050"/>
        </w:tabs>
        <w:spacing w:line="200" w:lineRule="exact"/>
        <w:ind w:left="318"/>
        <w:rPr>
          <w:rFonts w:cs="Arial"/>
          <w:color w:val="231F20"/>
          <w:spacing w:val="-1"/>
          <w:w w:val="105"/>
        </w:rPr>
      </w:pPr>
    </w:p>
    <w:p w14:paraId="1C5F9605" w14:textId="77777777" w:rsidR="00AA1661" w:rsidRPr="00AF6FAA" w:rsidRDefault="00AA1661" w:rsidP="00AA1661">
      <w:pPr>
        <w:tabs>
          <w:tab w:val="left" w:pos="7050"/>
        </w:tabs>
        <w:spacing w:line="200" w:lineRule="exact"/>
        <w:ind w:left="318"/>
        <w:rPr>
          <w:rFonts w:cs="Arial"/>
          <w:color w:val="231F20"/>
          <w:spacing w:val="-1"/>
          <w:w w:val="105"/>
        </w:rPr>
      </w:pPr>
    </w:p>
    <w:p w14:paraId="1A0AECB9" w14:textId="77777777" w:rsidR="00AA1661" w:rsidRPr="00AF6FAA" w:rsidRDefault="00AA1661" w:rsidP="00AA1661">
      <w:pPr>
        <w:tabs>
          <w:tab w:val="left" w:pos="7050"/>
        </w:tabs>
        <w:spacing w:line="200" w:lineRule="exact"/>
        <w:ind w:left="318"/>
        <w:rPr>
          <w:rFonts w:cs="Arial"/>
          <w:color w:val="231F20"/>
          <w:spacing w:val="-1"/>
          <w:w w:val="105"/>
        </w:rPr>
      </w:pPr>
    </w:p>
    <w:p w14:paraId="302843CF" w14:textId="77777777" w:rsidR="00AA1661" w:rsidRPr="00AF6FAA" w:rsidRDefault="00AA1661" w:rsidP="00AA1661">
      <w:pPr>
        <w:spacing w:line="200" w:lineRule="exact"/>
        <w:rPr>
          <w:rFonts w:cs="Arial"/>
          <w:color w:val="231F20"/>
          <w:spacing w:val="-1"/>
          <w:w w:val="105"/>
        </w:rPr>
      </w:pPr>
    </w:p>
    <w:p w14:paraId="4E4C7A25" w14:textId="77777777" w:rsidR="00AA1661" w:rsidRPr="00AA1661" w:rsidRDefault="00AA1661" w:rsidP="00AA1661">
      <w:pPr>
        <w:pStyle w:val="Plattetekst"/>
        <w:ind w:left="0" w:right="134"/>
        <w:rPr>
          <w:rFonts w:ascii="Corbel" w:hAnsi="Corbel"/>
          <w:color w:val="231F20"/>
          <w:spacing w:val="-1"/>
          <w:lang w:val="nl-NL"/>
        </w:rPr>
      </w:pPr>
      <w:bookmarkStart w:id="0" w:name="_Hlk58483033"/>
    </w:p>
    <w:p w14:paraId="66F6CAA6" w14:textId="77777777" w:rsidR="00AA1661" w:rsidRPr="00AA1661" w:rsidRDefault="00AA1661" w:rsidP="00AA1661">
      <w:pPr>
        <w:pStyle w:val="Plattetekst"/>
        <w:ind w:left="0" w:right="134"/>
        <w:rPr>
          <w:rFonts w:ascii="Corbel" w:hAnsi="Corbel"/>
          <w:color w:val="231F20"/>
          <w:spacing w:val="-1"/>
          <w:lang w:val="nl-NL"/>
        </w:rPr>
      </w:pPr>
    </w:p>
    <w:p w14:paraId="24C9255D" w14:textId="77777777" w:rsidR="00AA1661" w:rsidRPr="00AA1661" w:rsidRDefault="00AA1661" w:rsidP="00AA1661">
      <w:pPr>
        <w:pStyle w:val="Plattetekst"/>
        <w:ind w:left="0" w:right="134"/>
        <w:rPr>
          <w:rFonts w:asciiTheme="majorHAnsi" w:hAnsiTheme="majorHAnsi"/>
          <w:b/>
          <w:bCs/>
          <w:sz w:val="22"/>
          <w:szCs w:val="22"/>
          <w:lang w:val="nl-NL"/>
        </w:rPr>
      </w:pPr>
    </w:p>
    <w:p w14:paraId="53AB1935" w14:textId="77777777" w:rsidR="00AA1661" w:rsidRDefault="00AA1661" w:rsidP="00AA1661">
      <w:pPr>
        <w:pStyle w:val="Plattetekst"/>
        <w:ind w:left="0" w:right="134"/>
        <w:rPr>
          <w:rFonts w:asciiTheme="majorHAnsi" w:hAnsiTheme="majorHAnsi"/>
          <w:b/>
          <w:bCs/>
          <w:sz w:val="22"/>
          <w:szCs w:val="22"/>
          <w:lang w:val="nl-NL"/>
        </w:rPr>
      </w:pPr>
    </w:p>
    <w:p w14:paraId="7B0B031E" w14:textId="77777777" w:rsidR="001C36A4" w:rsidRDefault="001C36A4" w:rsidP="00AA1661">
      <w:pPr>
        <w:pStyle w:val="Plattetekst"/>
        <w:ind w:left="0" w:right="134"/>
        <w:rPr>
          <w:rFonts w:asciiTheme="majorHAnsi" w:hAnsiTheme="majorHAnsi"/>
          <w:b/>
          <w:bCs/>
          <w:sz w:val="22"/>
          <w:szCs w:val="22"/>
          <w:lang w:val="nl-NL"/>
        </w:rPr>
      </w:pPr>
    </w:p>
    <w:p w14:paraId="03F12BE2" w14:textId="77777777" w:rsidR="001C36A4" w:rsidRDefault="001C36A4" w:rsidP="00AA1661">
      <w:pPr>
        <w:pStyle w:val="Plattetekst"/>
        <w:ind w:left="0" w:right="134"/>
        <w:rPr>
          <w:rFonts w:asciiTheme="majorHAnsi" w:hAnsiTheme="majorHAnsi"/>
          <w:b/>
          <w:bCs/>
          <w:sz w:val="22"/>
          <w:szCs w:val="22"/>
          <w:lang w:val="nl-NL"/>
        </w:rPr>
      </w:pPr>
    </w:p>
    <w:p w14:paraId="21315278" w14:textId="77777777" w:rsidR="001C36A4" w:rsidRDefault="001C36A4" w:rsidP="00AA1661">
      <w:pPr>
        <w:pStyle w:val="Plattetekst"/>
        <w:ind w:left="0" w:right="134"/>
        <w:rPr>
          <w:rFonts w:asciiTheme="majorHAnsi" w:hAnsiTheme="majorHAnsi"/>
          <w:b/>
          <w:bCs/>
          <w:sz w:val="22"/>
          <w:szCs w:val="22"/>
          <w:lang w:val="nl-NL"/>
        </w:rPr>
      </w:pPr>
    </w:p>
    <w:p w14:paraId="2FC4FBE9" w14:textId="77777777" w:rsidR="001C36A4" w:rsidRDefault="001C36A4" w:rsidP="00AA1661">
      <w:pPr>
        <w:pStyle w:val="Plattetekst"/>
        <w:ind w:left="0" w:right="134"/>
        <w:rPr>
          <w:rFonts w:asciiTheme="majorHAnsi" w:hAnsiTheme="majorHAnsi"/>
          <w:b/>
          <w:bCs/>
          <w:sz w:val="22"/>
          <w:szCs w:val="22"/>
          <w:lang w:val="nl-NL"/>
        </w:rPr>
      </w:pPr>
    </w:p>
    <w:p w14:paraId="4EAA033A" w14:textId="77777777" w:rsidR="001C36A4" w:rsidRDefault="001C36A4" w:rsidP="00AA1661">
      <w:pPr>
        <w:pStyle w:val="Plattetekst"/>
        <w:ind w:left="0" w:right="134"/>
        <w:rPr>
          <w:rFonts w:asciiTheme="majorHAnsi" w:hAnsiTheme="majorHAnsi"/>
          <w:b/>
          <w:bCs/>
          <w:sz w:val="22"/>
          <w:szCs w:val="22"/>
          <w:lang w:val="nl-NL"/>
        </w:rPr>
      </w:pPr>
    </w:p>
    <w:p w14:paraId="2B79BF11" w14:textId="77777777" w:rsidR="001C36A4" w:rsidRPr="00A11C56" w:rsidRDefault="001C36A4" w:rsidP="00AA1661">
      <w:pPr>
        <w:pStyle w:val="Plattetekst"/>
        <w:ind w:left="0" w:right="134"/>
        <w:rPr>
          <w:rFonts w:asciiTheme="majorHAnsi" w:hAnsiTheme="majorHAnsi"/>
          <w:b/>
          <w:bCs/>
          <w:sz w:val="22"/>
          <w:szCs w:val="22"/>
          <w:lang w:val="nl-NL"/>
        </w:rPr>
      </w:pPr>
    </w:p>
    <w:p w14:paraId="67682D48" w14:textId="77777777" w:rsidR="001C36A4" w:rsidRPr="00A11C56" w:rsidRDefault="001C36A4" w:rsidP="00AA1661">
      <w:pPr>
        <w:pStyle w:val="Plattetekst"/>
        <w:ind w:left="0" w:right="134"/>
        <w:rPr>
          <w:rFonts w:asciiTheme="majorHAnsi" w:hAnsiTheme="majorHAnsi"/>
          <w:b/>
          <w:bCs/>
          <w:sz w:val="22"/>
          <w:szCs w:val="22"/>
          <w:lang w:val="nl-NL"/>
        </w:rPr>
      </w:pPr>
    </w:p>
    <w:p w14:paraId="3B559FA9" w14:textId="77777777" w:rsidR="00F51B46" w:rsidRDefault="00F51B46" w:rsidP="0065393F">
      <w:pPr>
        <w:pStyle w:val="Plattetekst"/>
        <w:ind w:left="0" w:right="134"/>
        <w:rPr>
          <w:rFonts w:asciiTheme="majorHAnsi" w:hAnsiTheme="majorHAnsi"/>
          <w:b/>
          <w:bCs/>
          <w:sz w:val="22"/>
          <w:szCs w:val="22"/>
          <w:lang w:val="nl-NL"/>
        </w:rPr>
      </w:pPr>
    </w:p>
    <w:p w14:paraId="102520A3" w14:textId="77777777" w:rsidR="00F51B46" w:rsidRDefault="00F51B46" w:rsidP="0065393F">
      <w:pPr>
        <w:pStyle w:val="Plattetekst"/>
        <w:ind w:left="0" w:right="134"/>
        <w:rPr>
          <w:rFonts w:asciiTheme="majorHAnsi" w:hAnsiTheme="majorHAnsi"/>
          <w:b/>
          <w:bCs/>
          <w:sz w:val="22"/>
          <w:szCs w:val="22"/>
          <w:lang w:val="nl-NL"/>
        </w:rPr>
      </w:pPr>
    </w:p>
    <w:p w14:paraId="6FE7FAF2" w14:textId="77777777" w:rsidR="00F51B46" w:rsidRDefault="00F51B46" w:rsidP="0065393F">
      <w:pPr>
        <w:pStyle w:val="Plattetekst"/>
        <w:ind w:left="0" w:right="134"/>
        <w:rPr>
          <w:rFonts w:asciiTheme="majorHAnsi" w:hAnsiTheme="majorHAnsi"/>
          <w:b/>
          <w:bCs/>
          <w:sz w:val="22"/>
          <w:szCs w:val="22"/>
          <w:lang w:val="nl-NL"/>
        </w:rPr>
      </w:pPr>
    </w:p>
    <w:p w14:paraId="6FAAF256" w14:textId="77777777" w:rsidR="00F51B46" w:rsidRDefault="00F51B46" w:rsidP="0065393F">
      <w:pPr>
        <w:pStyle w:val="Plattetekst"/>
        <w:ind w:left="0" w:right="134"/>
        <w:rPr>
          <w:rFonts w:asciiTheme="majorHAnsi" w:hAnsiTheme="majorHAnsi"/>
          <w:b/>
          <w:bCs/>
          <w:sz w:val="22"/>
          <w:szCs w:val="22"/>
          <w:lang w:val="nl-NL"/>
        </w:rPr>
      </w:pPr>
    </w:p>
    <w:p w14:paraId="3A0E0C44" w14:textId="77777777" w:rsidR="00F51B46" w:rsidRDefault="00F51B46" w:rsidP="0065393F">
      <w:pPr>
        <w:pStyle w:val="Plattetekst"/>
        <w:ind w:left="0" w:right="134"/>
        <w:rPr>
          <w:rFonts w:asciiTheme="majorHAnsi" w:hAnsiTheme="majorHAnsi"/>
          <w:b/>
          <w:bCs/>
          <w:sz w:val="22"/>
          <w:szCs w:val="22"/>
          <w:lang w:val="nl-NL"/>
        </w:rPr>
      </w:pPr>
    </w:p>
    <w:p w14:paraId="4216FFC0" w14:textId="77777777" w:rsidR="00F51B46" w:rsidRDefault="00F51B46" w:rsidP="0065393F">
      <w:pPr>
        <w:pStyle w:val="Plattetekst"/>
        <w:ind w:left="0" w:right="134"/>
        <w:rPr>
          <w:rFonts w:asciiTheme="majorHAnsi" w:hAnsiTheme="majorHAnsi"/>
          <w:b/>
          <w:bCs/>
          <w:sz w:val="22"/>
          <w:szCs w:val="22"/>
          <w:lang w:val="nl-NL"/>
        </w:rPr>
      </w:pPr>
    </w:p>
    <w:p w14:paraId="47443FFC" w14:textId="77777777" w:rsidR="00F51B46" w:rsidRDefault="00F51B46" w:rsidP="0065393F">
      <w:pPr>
        <w:pStyle w:val="Plattetekst"/>
        <w:ind w:left="0" w:right="134"/>
        <w:rPr>
          <w:rFonts w:asciiTheme="majorHAnsi" w:hAnsiTheme="majorHAnsi"/>
          <w:b/>
          <w:bCs/>
          <w:sz w:val="22"/>
          <w:szCs w:val="22"/>
          <w:lang w:val="nl-NL"/>
        </w:rPr>
      </w:pPr>
    </w:p>
    <w:p w14:paraId="5569E437" w14:textId="77777777" w:rsidR="00F51B46" w:rsidRDefault="00F51B46" w:rsidP="0065393F">
      <w:pPr>
        <w:pStyle w:val="Plattetekst"/>
        <w:ind w:left="0" w:right="134"/>
        <w:rPr>
          <w:rFonts w:asciiTheme="majorHAnsi" w:hAnsiTheme="majorHAnsi"/>
          <w:b/>
          <w:bCs/>
          <w:sz w:val="22"/>
          <w:szCs w:val="22"/>
          <w:lang w:val="nl-NL"/>
        </w:rPr>
      </w:pPr>
    </w:p>
    <w:p w14:paraId="70E7D8B8" w14:textId="77777777" w:rsidR="00F51B46" w:rsidRDefault="00F51B46" w:rsidP="0065393F">
      <w:pPr>
        <w:pStyle w:val="Plattetekst"/>
        <w:ind w:left="0" w:right="134"/>
        <w:rPr>
          <w:rFonts w:asciiTheme="majorHAnsi" w:hAnsiTheme="majorHAnsi"/>
          <w:b/>
          <w:bCs/>
          <w:sz w:val="22"/>
          <w:szCs w:val="22"/>
          <w:lang w:val="nl-NL"/>
        </w:rPr>
      </w:pPr>
    </w:p>
    <w:p w14:paraId="76A8C27B" w14:textId="77777777" w:rsidR="00F51B46" w:rsidRDefault="00F51B46" w:rsidP="0065393F">
      <w:pPr>
        <w:pStyle w:val="Plattetekst"/>
        <w:ind w:left="0" w:right="134"/>
        <w:rPr>
          <w:rFonts w:asciiTheme="majorHAnsi" w:hAnsiTheme="majorHAnsi"/>
          <w:b/>
          <w:bCs/>
          <w:sz w:val="22"/>
          <w:szCs w:val="22"/>
          <w:lang w:val="nl-NL"/>
        </w:rPr>
      </w:pPr>
    </w:p>
    <w:p w14:paraId="1E40CE74" w14:textId="77777777" w:rsidR="00F51B46" w:rsidRDefault="00F51B46" w:rsidP="0065393F">
      <w:pPr>
        <w:pStyle w:val="Plattetekst"/>
        <w:ind w:left="0" w:right="134"/>
        <w:rPr>
          <w:rFonts w:asciiTheme="majorHAnsi" w:hAnsiTheme="majorHAnsi"/>
          <w:b/>
          <w:bCs/>
          <w:sz w:val="22"/>
          <w:szCs w:val="22"/>
          <w:lang w:val="nl-NL"/>
        </w:rPr>
      </w:pPr>
    </w:p>
    <w:p w14:paraId="3BA2CA78" w14:textId="77777777" w:rsidR="00F51B46" w:rsidRDefault="00F51B46" w:rsidP="0065393F">
      <w:pPr>
        <w:pStyle w:val="Plattetekst"/>
        <w:ind w:left="0" w:right="134"/>
        <w:rPr>
          <w:rFonts w:asciiTheme="majorHAnsi" w:hAnsiTheme="majorHAnsi"/>
          <w:b/>
          <w:bCs/>
          <w:sz w:val="22"/>
          <w:szCs w:val="22"/>
          <w:lang w:val="nl-NL"/>
        </w:rPr>
      </w:pPr>
    </w:p>
    <w:p w14:paraId="419C4697" w14:textId="77777777" w:rsidR="00F51B46" w:rsidRDefault="00F51B46" w:rsidP="0065393F">
      <w:pPr>
        <w:pStyle w:val="Plattetekst"/>
        <w:ind w:left="0" w:right="134"/>
        <w:rPr>
          <w:rFonts w:asciiTheme="majorHAnsi" w:hAnsiTheme="majorHAnsi"/>
          <w:b/>
          <w:bCs/>
          <w:sz w:val="22"/>
          <w:szCs w:val="22"/>
          <w:lang w:val="nl-NL"/>
        </w:rPr>
      </w:pPr>
    </w:p>
    <w:p w14:paraId="2F2E4608" w14:textId="234CE8FF" w:rsidR="00AA1661" w:rsidRPr="0065393F" w:rsidRDefault="00AA1661" w:rsidP="0065393F">
      <w:pPr>
        <w:pStyle w:val="Plattetekst"/>
        <w:ind w:left="0" w:right="134"/>
        <w:rPr>
          <w:rFonts w:asciiTheme="majorHAnsi" w:hAnsiTheme="majorHAnsi"/>
          <w:sz w:val="22"/>
          <w:szCs w:val="22"/>
          <w:lang w:val="nl-NL"/>
        </w:rPr>
      </w:pPr>
      <w:r w:rsidRPr="459C4AED">
        <w:rPr>
          <w:rFonts w:asciiTheme="majorHAnsi" w:hAnsiTheme="majorHAnsi"/>
          <w:b/>
          <w:bCs/>
          <w:sz w:val="22"/>
          <w:szCs w:val="22"/>
          <w:lang w:val="nl-NL"/>
        </w:rPr>
        <w:t>Meer</w:t>
      </w:r>
      <w:r w:rsidRPr="459C4AED">
        <w:rPr>
          <w:rFonts w:asciiTheme="majorHAnsi" w:hAnsiTheme="majorHAnsi"/>
          <w:b/>
          <w:bCs/>
          <w:color w:val="219382" w:themeColor="accent3"/>
          <w:spacing w:val="-16"/>
          <w:sz w:val="22"/>
          <w:szCs w:val="22"/>
          <w:lang w:val="nl-NL"/>
        </w:rPr>
        <w:t xml:space="preserve"> </w:t>
      </w:r>
      <w:r w:rsidRPr="459C4AED">
        <w:rPr>
          <w:rFonts w:asciiTheme="majorHAnsi" w:hAnsiTheme="majorHAnsi"/>
          <w:b/>
          <w:bCs/>
          <w:sz w:val="22"/>
          <w:szCs w:val="22"/>
          <w:lang w:val="nl-NL"/>
        </w:rPr>
        <w:t>informatie</w:t>
      </w:r>
      <w:r w:rsidRPr="00A11C56">
        <w:rPr>
          <w:rFonts w:asciiTheme="majorHAnsi" w:hAnsiTheme="majorHAnsi"/>
          <w:b/>
          <w:bCs/>
          <w:sz w:val="22"/>
          <w:szCs w:val="22"/>
          <w:lang w:val="nl-NL"/>
        </w:rPr>
        <w:br/>
      </w:r>
      <w:r w:rsidRPr="459C4AED">
        <w:rPr>
          <w:rFonts w:asciiTheme="majorHAnsi" w:hAnsiTheme="majorHAnsi"/>
          <w:sz w:val="22"/>
          <w:szCs w:val="22"/>
          <w:lang w:val="nl-NL"/>
        </w:rPr>
        <w:t xml:space="preserve">Kijk voor meer informatie over de beoordeling en toekenning van deze toeslag in de Regeling Mogelijkheden voor extra budget. Deze vindt u op de website van </w:t>
      </w:r>
      <w:r w:rsidR="761BE9AB" w:rsidRPr="459C4AED">
        <w:rPr>
          <w:rFonts w:asciiTheme="majorHAnsi" w:hAnsiTheme="majorHAnsi"/>
          <w:sz w:val="22"/>
          <w:szCs w:val="22"/>
          <w:lang w:val="nl-NL"/>
        </w:rPr>
        <w:t>uw</w:t>
      </w:r>
      <w:r w:rsidRPr="459C4AED">
        <w:rPr>
          <w:rFonts w:asciiTheme="majorHAnsi" w:hAnsiTheme="majorHAnsi"/>
          <w:sz w:val="22"/>
          <w:szCs w:val="22"/>
          <w:lang w:val="nl-NL"/>
        </w:rPr>
        <w:t xml:space="preserve"> zorgkantoor. </w:t>
      </w:r>
      <w:r w:rsidRPr="00A11C56">
        <w:rPr>
          <w:rFonts w:asciiTheme="majorHAnsi" w:hAnsiTheme="majorHAnsi"/>
          <w:sz w:val="22"/>
          <w:szCs w:val="22"/>
          <w:lang w:val="nl-NL"/>
        </w:rPr>
        <w:br/>
      </w:r>
      <w:r w:rsidRPr="459C4AED">
        <w:rPr>
          <w:rFonts w:asciiTheme="majorHAnsi" w:hAnsiTheme="majorHAnsi"/>
          <w:spacing w:val="-1"/>
          <w:sz w:val="22"/>
          <w:szCs w:val="22"/>
          <w:lang w:val="nl-NL"/>
        </w:rPr>
        <w:t>Heeft</w:t>
      </w:r>
      <w:r w:rsidRPr="459C4AED">
        <w:rPr>
          <w:rFonts w:asciiTheme="majorHAnsi" w:hAnsiTheme="majorHAnsi"/>
          <w:spacing w:val="-4"/>
          <w:sz w:val="22"/>
          <w:szCs w:val="22"/>
          <w:lang w:val="nl-NL"/>
        </w:rPr>
        <w:t xml:space="preserve"> </w:t>
      </w:r>
      <w:r w:rsidRPr="459C4AED">
        <w:rPr>
          <w:rFonts w:asciiTheme="majorHAnsi" w:hAnsiTheme="majorHAnsi"/>
          <w:sz w:val="22"/>
          <w:szCs w:val="22"/>
          <w:lang w:val="nl-NL"/>
        </w:rPr>
        <w:t>u toch nog</w:t>
      </w:r>
      <w:r w:rsidRPr="459C4AED">
        <w:rPr>
          <w:rFonts w:asciiTheme="majorHAnsi" w:hAnsiTheme="majorHAnsi"/>
          <w:spacing w:val="-5"/>
          <w:sz w:val="22"/>
          <w:szCs w:val="22"/>
          <w:lang w:val="nl-NL"/>
        </w:rPr>
        <w:t xml:space="preserve"> </w:t>
      </w:r>
      <w:r w:rsidRPr="459C4AED">
        <w:rPr>
          <w:rFonts w:asciiTheme="majorHAnsi" w:hAnsiTheme="majorHAnsi"/>
          <w:sz w:val="22"/>
          <w:szCs w:val="22"/>
          <w:lang w:val="nl-NL"/>
        </w:rPr>
        <w:t>vragen</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over</w:t>
      </w:r>
      <w:r w:rsidRPr="459C4AED">
        <w:rPr>
          <w:rFonts w:asciiTheme="majorHAnsi" w:hAnsiTheme="majorHAnsi"/>
          <w:spacing w:val="-3"/>
          <w:sz w:val="22"/>
          <w:szCs w:val="22"/>
          <w:lang w:val="nl-NL"/>
        </w:rPr>
        <w:t xml:space="preserve"> </w:t>
      </w:r>
      <w:r w:rsidRPr="459C4AED">
        <w:rPr>
          <w:rFonts w:asciiTheme="majorHAnsi" w:hAnsiTheme="majorHAnsi"/>
          <w:sz w:val="22"/>
          <w:szCs w:val="22"/>
          <w:lang w:val="nl-NL"/>
        </w:rPr>
        <w:t xml:space="preserve">toeslagen </w:t>
      </w:r>
      <w:r w:rsidRPr="459C4AED">
        <w:rPr>
          <w:rFonts w:asciiTheme="majorHAnsi" w:hAnsiTheme="majorHAnsi"/>
          <w:spacing w:val="-1"/>
          <w:sz w:val="22"/>
          <w:szCs w:val="22"/>
          <w:lang w:val="nl-NL"/>
        </w:rPr>
        <w:t>of</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wilt</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u weten</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of</w:t>
      </w:r>
      <w:r w:rsidRPr="459C4AED">
        <w:rPr>
          <w:rFonts w:asciiTheme="majorHAnsi" w:hAnsiTheme="majorHAnsi"/>
          <w:spacing w:val="-5"/>
          <w:sz w:val="22"/>
          <w:szCs w:val="22"/>
          <w:lang w:val="nl-NL"/>
        </w:rPr>
        <w:t xml:space="preserve"> </w:t>
      </w:r>
      <w:r w:rsidRPr="459C4AED">
        <w:rPr>
          <w:rFonts w:asciiTheme="majorHAnsi" w:hAnsiTheme="majorHAnsi"/>
          <w:sz w:val="22"/>
          <w:szCs w:val="22"/>
          <w:lang w:val="nl-NL"/>
        </w:rPr>
        <w:t>u</w:t>
      </w:r>
      <w:r w:rsidRPr="459C4AED">
        <w:rPr>
          <w:rFonts w:asciiTheme="majorHAnsi" w:hAnsiTheme="majorHAnsi"/>
          <w:spacing w:val="-5"/>
          <w:sz w:val="22"/>
          <w:szCs w:val="22"/>
          <w:lang w:val="nl-NL"/>
        </w:rPr>
        <w:t xml:space="preserve"> </w:t>
      </w:r>
      <w:r w:rsidRPr="459C4AED">
        <w:rPr>
          <w:rFonts w:asciiTheme="majorHAnsi" w:hAnsiTheme="majorHAnsi"/>
          <w:spacing w:val="-1"/>
          <w:sz w:val="22"/>
          <w:szCs w:val="22"/>
          <w:lang w:val="nl-NL"/>
        </w:rPr>
        <w:t>daarvoor</w:t>
      </w:r>
      <w:r w:rsidRPr="459C4AED">
        <w:rPr>
          <w:rFonts w:asciiTheme="majorHAnsi" w:hAnsiTheme="majorHAnsi"/>
          <w:spacing w:val="-4"/>
          <w:sz w:val="22"/>
          <w:szCs w:val="22"/>
          <w:lang w:val="nl-NL"/>
        </w:rPr>
        <w:t xml:space="preserve"> </w:t>
      </w:r>
      <w:r w:rsidRPr="459C4AED">
        <w:rPr>
          <w:rFonts w:asciiTheme="majorHAnsi" w:hAnsiTheme="majorHAnsi"/>
          <w:sz w:val="22"/>
          <w:szCs w:val="22"/>
          <w:lang w:val="nl-NL"/>
        </w:rPr>
        <w:t>in</w:t>
      </w:r>
      <w:r w:rsidRPr="459C4AED">
        <w:rPr>
          <w:rFonts w:asciiTheme="majorHAnsi" w:hAnsiTheme="majorHAnsi"/>
          <w:spacing w:val="-4"/>
          <w:sz w:val="22"/>
          <w:szCs w:val="22"/>
          <w:lang w:val="nl-NL"/>
        </w:rPr>
        <w:t xml:space="preserve"> </w:t>
      </w:r>
      <w:r w:rsidRPr="459C4AED">
        <w:rPr>
          <w:rFonts w:asciiTheme="majorHAnsi" w:hAnsiTheme="majorHAnsi"/>
          <w:sz w:val="22"/>
          <w:szCs w:val="22"/>
          <w:lang w:val="nl-NL"/>
        </w:rPr>
        <w:t>aanmerking</w:t>
      </w:r>
      <w:r w:rsidRPr="459C4AED">
        <w:rPr>
          <w:rFonts w:asciiTheme="majorHAnsi" w:hAnsiTheme="majorHAnsi"/>
          <w:spacing w:val="-5"/>
          <w:sz w:val="22"/>
          <w:szCs w:val="22"/>
          <w:lang w:val="nl-NL"/>
        </w:rPr>
        <w:t xml:space="preserve"> </w:t>
      </w:r>
      <w:r w:rsidRPr="459C4AED">
        <w:rPr>
          <w:rFonts w:asciiTheme="majorHAnsi" w:hAnsiTheme="majorHAnsi"/>
          <w:spacing w:val="-1"/>
          <w:sz w:val="22"/>
          <w:szCs w:val="22"/>
          <w:lang w:val="nl-NL"/>
        </w:rPr>
        <w:t>komt?</w:t>
      </w:r>
      <w:r w:rsidRPr="459C4AED">
        <w:rPr>
          <w:rFonts w:asciiTheme="majorHAnsi" w:hAnsiTheme="majorHAnsi"/>
          <w:spacing w:val="-3"/>
          <w:sz w:val="22"/>
          <w:szCs w:val="22"/>
          <w:lang w:val="nl-NL"/>
        </w:rPr>
        <w:t xml:space="preserve"> </w:t>
      </w:r>
      <w:r w:rsidRPr="459C4AED">
        <w:rPr>
          <w:rFonts w:asciiTheme="majorHAnsi" w:hAnsiTheme="majorHAnsi"/>
          <w:sz w:val="22"/>
          <w:szCs w:val="22"/>
          <w:lang w:val="nl-NL"/>
        </w:rPr>
        <w:t>Of</w:t>
      </w:r>
      <w:r w:rsidRPr="459C4AED">
        <w:rPr>
          <w:rFonts w:asciiTheme="majorHAnsi" w:hAnsiTheme="majorHAnsi"/>
          <w:spacing w:val="-5"/>
          <w:sz w:val="22"/>
          <w:szCs w:val="22"/>
          <w:lang w:val="nl-NL"/>
        </w:rPr>
        <w:t xml:space="preserve"> </w:t>
      </w:r>
      <w:r w:rsidRPr="459C4AED">
        <w:rPr>
          <w:rFonts w:asciiTheme="majorHAnsi" w:hAnsiTheme="majorHAnsi"/>
          <w:sz w:val="22"/>
          <w:szCs w:val="22"/>
          <w:lang w:val="nl-NL"/>
        </w:rPr>
        <w:t>heeft</w:t>
      </w:r>
      <w:r w:rsidRPr="459C4AED">
        <w:rPr>
          <w:rFonts w:asciiTheme="majorHAnsi" w:hAnsiTheme="majorHAnsi"/>
          <w:spacing w:val="-2"/>
          <w:sz w:val="22"/>
          <w:szCs w:val="22"/>
          <w:lang w:val="nl-NL"/>
        </w:rPr>
        <w:t xml:space="preserve"> </w:t>
      </w:r>
      <w:r w:rsidRPr="459C4AED">
        <w:rPr>
          <w:rFonts w:asciiTheme="majorHAnsi" w:hAnsiTheme="majorHAnsi"/>
          <w:sz w:val="22"/>
          <w:szCs w:val="22"/>
          <w:lang w:val="nl-NL"/>
        </w:rPr>
        <w:t>u</w:t>
      </w:r>
      <w:r w:rsidRPr="459C4AED">
        <w:rPr>
          <w:rFonts w:asciiTheme="majorHAnsi" w:hAnsiTheme="majorHAnsi"/>
          <w:spacing w:val="26"/>
          <w:w w:val="99"/>
          <w:sz w:val="22"/>
          <w:szCs w:val="22"/>
          <w:lang w:val="nl-NL"/>
        </w:rPr>
        <w:t xml:space="preserve"> </w:t>
      </w:r>
      <w:r w:rsidRPr="459C4AED">
        <w:rPr>
          <w:rFonts w:asciiTheme="majorHAnsi" w:hAnsiTheme="majorHAnsi"/>
          <w:spacing w:val="-1"/>
          <w:sz w:val="22"/>
          <w:szCs w:val="22"/>
          <w:lang w:val="nl-NL"/>
        </w:rPr>
        <w:t>vragen</w:t>
      </w:r>
      <w:r w:rsidRPr="459C4AED">
        <w:rPr>
          <w:rFonts w:asciiTheme="majorHAnsi" w:hAnsiTheme="majorHAnsi"/>
          <w:spacing w:val="-4"/>
          <w:sz w:val="22"/>
          <w:szCs w:val="22"/>
          <w:lang w:val="nl-NL"/>
        </w:rPr>
        <w:t xml:space="preserve"> </w:t>
      </w:r>
      <w:r w:rsidRPr="459C4AED">
        <w:rPr>
          <w:rFonts w:asciiTheme="majorHAnsi" w:hAnsiTheme="majorHAnsi"/>
          <w:spacing w:val="-1"/>
          <w:sz w:val="22"/>
          <w:szCs w:val="22"/>
          <w:lang w:val="nl-NL"/>
        </w:rPr>
        <w:t>over</w:t>
      </w:r>
      <w:r w:rsidRPr="459C4AED">
        <w:rPr>
          <w:rFonts w:asciiTheme="majorHAnsi" w:hAnsiTheme="majorHAnsi"/>
          <w:spacing w:val="-4"/>
          <w:sz w:val="22"/>
          <w:szCs w:val="22"/>
          <w:lang w:val="nl-NL"/>
        </w:rPr>
        <w:t xml:space="preserve"> </w:t>
      </w:r>
      <w:r w:rsidRPr="459C4AED">
        <w:rPr>
          <w:rFonts w:asciiTheme="majorHAnsi" w:hAnsiTheme="majorHAnsi"/>
          <w:spacing w:val="-1"/>
          <w:sz w:val="22"/>
          <w:szCs w:val="22"/>
          <w:lang w:val="nl-NL"/>
        </w:rPr>
        <w:t>het</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invullen</w:t>
      </w:r>
      <w:r w:rsidRPr="459C4AED">
        <w:rPr>
          <w:rFonts w:asciiTheme="majorHAnsi" w:hAnsiTheme="majorHAnsi"/>
          <w:spacing w:val="-4"/>
          <w:sz w:val="22"/>
          <w:szCs w:val="22"/>
          <w:lang w:val="nl-NL"/>
        </w:rPr>
        <w:t xml:space="preserve"> </w:t>
      </w:r>
      <w:r w:rsidRPr="459C4AED">
        <w:rPr>
          <w:rFonts w:asciiTheme="majorHAnsi" w:hAnsiTheme="majorHAnsi"/>
          <w:sz w:val="22"/>
          <w:szCs w:val="22"/>
          <w:lang w:val="nl-NL"/>
        </w:rPr>
        <w:t>van</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dit</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aanvraagformulier?</w:t>
      </w:r>
      <w:r w:rsidR="006F551C">
        <w:rPr>
          <w:rFonts w:asciiTheme="majorHAnsi" w:hAnsiTheme="majorHAnsi"/>
          <w:spacing w:val="24"/>
          <w:w w:val="99"/>
          <w:sz w:val="22"/>
          <w:szCs w:val="22"/>
          <w:lang w:val="nl-NL"/>
        </w:rPr>
        <w:t xml:space="preserve"> </w:t>
      </w:r>
      <w:r w:rsidRPr="459C4AED">
        <w:rPr>
          <w:rFonts w:asciiTheme="majorHAnsi" w:hAnsiTheme="majorHAnsi"/>
          <w:spacing w:val="-1"/>
          <w:sz w:val="22"/>
          <w:szCs w:val="22"/>
          <w:lang w:val="nl-NL"/>
        </w:rPr>
        <w:t>Neem</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dan</w:t>
      </w:r>
      <w:r w:rsidRPr="459C4AED">
        <w:rPr>
          <w:rFonts w:asciiTheme="majorHAnsi" w:hAnsiTheme="majorHAnsi"/>
          <w:spacing w:val="-3"/>
          <w:sz w:val="22"/>
          <w:szCs w:val="22"/>
          <w:lang w:val="nl-NL"/>
        </w:rPr>
        <w:t xml:space="preserve"> </w:t>
      </w:r>
      <w:r w:rsidRPr="459C4AED">
        <w:rPr>
          <w:rFonts w:asciiTheme="majorHAnsi" w:hAnsiTheme="majorHAnsi"/>
          <w:spacing w:val="-1"/>
          <w:sz w:val="22"/>
          <w:szCs w:val="22"/>
          <w:lang w:val="nl-NL"/>
        </w:rPr>
        <w:t>gerust</w:t>
      </w:r>
      <w:r w:rsidRPr="459C4AED">
        <w:rPr>
          <w:rFonts w:asciiTheme="majorHAnsi" w:hAnsiTheme="majorHAnsi"/>
          <w:spacing w:val="-6"/>
          <w:sz w:val="22"/>
          <w:szCs w:val="22"/>
          <w:lang w:val="nl-NL"/>
        </w:rPr>
        <w:t xml:space="preserve"> </w:t>
      </w:r>
      <w:r w:rsidRPr="459C4AED">
        <w:rPr>
          <w:rFonts w:asciiTheme="majorHAnsi" w:hAnsiTheme="majorHAnsi"/>
          <w:sz w:val="22"/>
          <w:szCs w:val="22"/>
          <w:lang w:val="nl-NL"/>
        </w:rPr>
        <w:t>contact</w:t>
      </w:r>
      <w:r w:rsidRPr="459C4AED">
        <w:rPr>
          <w:rFonts w:asciiTheme="majorHAnsi" w:hAnsiTheme="majorHAnsi"/>
          <w:spacing w:val="-5"/>
          <w:sz w:val="22"/>
          <w:szCs w:val="22"/>
          <w:lang w:val="nl-NL"/>
        </w:rPr>
        <w:t xml:space="preserve"> </w:t>
      </w:r>
      <w:r w:rsidRPr="459C4AED">
        <w:rPr>
          <w:rFonts w:asciiTheme="majorHAnsi" w:hAnsiTheme="majorHAnsi"/>
          <w:sz w:val="22"/>
          <w:szCs w:val="22"/>
          <w:lang w:val="nl-NL"/>
        </w:rPr>
        <w:t>met</w:t>
      </w:r>
      <w:r w:rsidRPr="459C4AED">
        <w:rPr>
          <w:rFonts w:asciiTheme="majorHAnsi" w:hAnsiTheme="majorHAnsi"/>
          <w:spacing w:val="-6"/>
          <w:sz w:val="22"/>
          <w:szCs w:val="22"/>
          <w:lang w:val="nl-NL"/>
        </w:rPr>
        <w:t xml:space="preserve"> </w:t>
      </w:r>
      <w:r w:rsidR="629D7212" w:rsidRPr="459C4AED">
        <w:rPr>
          <w:rFonts w:asciiTheme="majorHAnsi" w:hAnsiTheme="majorHAnsi"/>
          <w:spacing w:val="-6"/>
          <w:sz w:val="22"/>
          <w:szCs w:val="22"/>
          <w:lang w:val="nl-NL"/>
        </w:rPr>
        <w:t>uw zorgkantoor op</w:t>
      </w:r>
      <w:r w:rsidR="006F551C">
        <w:rPr>
          <w:rFonts w:asciiTheme="majorHAnsi" w:hAnsiTheme="majorHAnsi"/>
          <w:spacing w:val="-6"/>
          <w:sz w:val="22"/>
          <w:szCs w:val="22"/>
          <w:lang w:val="nl-NL"/>
        </w:rPr>
        <w:t>.</w:t>
      </w:r>
      <w:r w:rsidRPr="459C4AED">
        <w:rPr>
          <w:rFonts w:asciiTheme="majorHAnsi" w:hAnsiTheme="majorHAnsi"/>
          <w:sz w:val="22"/>
          <w:szCs w:val="22"/>
          <w:lang w:val="nl-NL"/>
        </w:rPr>
        <w:t xml:space="preserve"> </w:t>
      </w:r>
      <w:bookmarkEnd w:id="0"/>
    </w:p>
    <w:sectPr w:rsidR="00AA1661" w:rsidRPr="0065393F" w:rsidSect="00AA1661">
      <w:headerReference w:type="default" r:id="rId12"/>
      <w:footerReference w:type="default" r:id="rId13"/>
      <w:headerReference w:type="first" r:id="rId14"/>
      <w:footerReference w:type="first" r:id="rId15"/>
      <w:pgSz w:w="11900" w:h="16840"/>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420C19" w14:textId="77777777" w:rsidR="001B1E4D" w:rsidRDefault="001B1E4D" w:rsidP="00861731">
      <w:r>
        <w:separator/>
      </w:r>
    </w:p>
  </w:endnote>
  <w:endnote w:type="continuationSeparator" w:id="0">
    <w:p w14:paraId="0BC684BE" w14:textId="77777777" w:rsidR="001B1E4D" w:rsidRDefault="001B1E4D" w:rsidP="00861731">
      <w:r>
        <w:continuationSeparator/>
      </w:r>
    </w:p>
  </w:endnote>
  <w:endnote w:type="continuationNotice" w:id="1">
    <w:p w14:paraId="5F7E8537" w14:textId="77777777" w:rsidR="001B1E4D" w:rsidRDefault="001B1E4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TMix">
    <w:altName w:val="Calibri"/>
    <w:charset w:val="00"/>
    <w:family w:val="auto"/>
    <w:pitch w:val="variable"/>
    <w:sig w:usb0="A00000AF" w:usb1="50002048" w:usb2="00000000" w:usb3="00000000" w:csb0="0000011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47049A8" w14:paraId="57574197" w14:textId="77777777" w:rsidTr="647049A8">
      <w:trPr>
        <w:trHeight w:val="300"/>
      </w:trPr>
      <w:tc>
        <w:tcPr>
          <w:tcW w:w="3020" w:type="dxa"/>
        </w:tcPr>
        <w:p w14:paraId="6928F3F4" w14:textId="468EDBF2" w:rsidR="647049A8" w:rsidRDefault="647049A8" w:rsidP="647049A8">
          <w:pPr>
            <w:pStyle w:val="Koptekst"/>
            <w:ind w:left="-115"/>
          </w:pPr>
        </w:p>
      </w:tc>
      <w:tc>
        <w:tcPr>
          <w:tcW w:w="3020" w:type="dxa"/>
        </w:tcPr>
        <w:p w14:paraId="6B861299" w14:textId="5B290EA3" w:rsidR="647049A8" w:rsidRDefault="647049A8" w:rsidP="647049A8">
          <w:pPr>
            <w:pStyle w:val="Koptekst"/>
            <w:jc w:val="center"/>
          </w:pPr>
        </w:p>
      </w:tc>
      <w:tc>
        <w:tcPr>
          <w:tcW w:w="3020" w:type="dxa"/>
        </w:tcPr>
        <w:p w14:paraId="7FD132D3" w14:textId="40B255E5" w:rsidR="647049A8" w:rsidRDefault="647049A8" w:rsidP="647049A8">
          <w:pPr>
            <w:pStyle w:val="Koptekst"/>
            <w:ind w:right="-115"/>
            <w:jc w:val="right"/>
          </w:pPr>
        </w:p>
      </w:tc>
    </w:tr>
  </w:tbl>
  <w:p w14:paraId="342FD024" w14:textId="4D839E3A" w:rsidR="647049A8" w:rsidRDefault="647049A8" w:rsidP="647049A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708EF2" w14:textId="77777777" w:rsidR="00A11C56" w:rsidRPr="009301AB" w:rsidRDefault="00A11C56" w:rsidP="00A11C56">
    <w:pPr>
      <w:pStyle w:val="16Titel"/>
      <w:spacing w:line="276" w:lineRule="auto"/>
      <w:rPr>
        <w:rFonts w:ascii="Corbel" w:hAnsi="Corbel" w:cs="Arial"/>
        <w:color w:val="auto"/>
        <w:sz w:val="22"/>
        <w:szCs w:val="22"/>
        <w:lang w:eastAsia="nl-NL"/>
      </w:rPr>
    </w:pPr>
    <w:r w:rsidRPr="009301AB">
      <w:rPr>
        <w:rFonts w:ascii="Corbel" w:hAnsi="Corbel" w:cs="Arial"/>
        <w:color w:val="auto"/>
        <w:sz w:val="22"/>
        <w:szCs w:val="22"/>
        <w:lang w:eastAsia="nl-NL"/>
      </w:rPr>
      <w:t xml:space="preserve">Dit </w:t>
    </w:r>
    <w:r>
      <w:rPr>
        <w:rFonts w:ascii="Corbel" w:hAnsi="Corbel" w:cs="Arial"/>
        <w:color w:val="auto"/>
        <w:sz w:val="22"/>
        <w:szCs w:val="22"/>
        <w:lang w:eastAsia="nl-NL"/>
      </w:rPr>
      <w:t>document</w:t>
    </w:r>
    <w:r w:rsidRPr="009301AB">
      <w:rPr>
        <w:rFonts w:ascii="Corbel" w:hAnsi="Corbel" w:cs="Arial"/>
        <w:color w:val="auto"/>
        <w:sz w:val="22"/>
        <w:szCs w:val="22"/>
        <w:lang w:eastAsia="nl-NL"/>
      </w:rPr>
      <w:t xml:space="preserve"> is opgesteld door de daartoe bevoegde bestuursorganen, zijnde de gezamenlijke zorgkantoren. D</w:t>
    </w:r>
    <w:r>
      <w:rPr>
        <w:rFonts w:ascii="Corbel" w:hAnsi="Corbel" w:cs="Arial"/>
        <w:color w:val="auto"/>
        <w:sz w:val="22"/>
        <w:szCs w:val="22"/>
        <w:lang w:eastAsia="nl-NL"/>
      </w:rPr>
      <w:t>it formulier</w:t>
    </w:r>
    <w:r w:rsidRPr="009301AB">
      <w:rPr>
        <w:rFonts w:ascii="Corbel" w:hAnsi="Corbel" w:cs="Arial"/>
        <w:color w:val="auto"/>
        <w:sz w:val="22"/>
        <w:szCs w:val="22"/>
        <w:lang w:eastAsia="nl-NL"/>
      </w:rPr>
      <w:t xml:space="preserve"> kwam tot stand in </w:t>
    </w:r>
    <w:r w:rsidRPr="00F37A24">
      <w:rPr>
        <w:rFonts w:ascii="Corbel" w:hAnsi="Corbel" w:cs="Arial"/>
        <w:color w:val="auto"/>
        <w:sz w:val="22"/>
        <w:szCs w:val="22"/>
        <w:lang w:eastAsia="nl-NL"/>
      </w:rPr>
      <w:t>juni 2024</w:t>
    </w:r>
    <w:r w:rsidRPr="009301AB">
      <w:rPr>
        <w:rFonts w:ascii="Corbel" w:hAnsi="Corbel" w:cs="Arial"/>
        <w:color w:val="auto"/>
        <w:sz w:val="22"/>
        <w:szCs w:val="22"/>
        <w:lang w:eastAsia="nl-NL"/>
      </w:rPr>
      <w:t xml:space="preserve">. </w:t>
    </w:r>
  </w:p>
  <w:p w14:paraId="4B100A86" w14:textId="77777777" w:rsidR="00A11C56" w:rsidRDefault="00A11C56">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52F849" w14:textId="77777777" w:rsidR="001B1E4D" w:rsidRDefault="001B1E4D" w:rsidP="00861731">
      <w:r>
        <w:separator/>
      </w:r>
    </w:p>
  </w:footnote>
  <w:footnote w:type="continuationSeparator" w:id="0">
    <w:p w14:paraId="223774C8" w14:textId="77777777" w:rsidR="001B1E4D" w:rsidRDefault="001B1E4D" w:rsidP="00861731">
      <w:r>
        <w:continuationSeparator/>
      </w:r>
    </w:p>
  </w:footnote>
  <w:footnote w:type="continuationNotice" w:id="1">
    <w:p w14:paraId="2B0BC5B9" w14:textId="77777777" w:rsidR="001B1E4D" w:rsidRDefault="001B1E4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47049A8" w14:paraId="1E6443AB" w14:textId="77777777" w:rsidTr="647049A8">
      <w:trPr>
        <w:trHeight w:val="300"/>
      </w:trPr>
      <w:tc>
        <w:tcPr>
          <w:tcW w:w="3020" w:type="dxa"/>
        </w:tcPr>
        <w:p w14:paraId="4BC5E1F5" w14:textId="067C84A8" w:rsidR="647049A8" w:rsidRDefault="647049A8" w:rsidP="647049A8">
          <w:pPr>
            <w:pStyle w:val="Koptekst"/>
            <w:ind w:left="-115"/>
          </w:pPr>
        </w:p>
      </w:tc>
      <w:tc>
        <w:tcPr>
          <w:tcW w:w="3020" w:type="dxa"/>
        </w:tcPr>
        <w:p w14:paraId="128567C1" w14:textId="6E422710" w:rsidR="647049A8" w:rsidRDefault="647049A8" w:rsidP="647049A8">
          <w:pPr>
            <w:pStyle w:val="Koptekst"/>
            <w:jc w:val="center"/>
          </w:pPr>
        </w:p>
      </w:tc>
      <w:tc>
        <w:tcPr>
          <w:tcW w:w="3020" w:type="dxa"/>
        </w:tcPr>
        <w:p w14:paraId="010BF2AC" w14:textId="08E7BF67" w:rsidR="647049A8" w:rsidRDefault="647049A8" w:rsidP="647049A8">
          <w:pPr>
            <w:pStyle w:val="Koptekst"/>
            <w:ind w:right="-115"/>
            <w:jc w:val="right"/>
          </w:pPr>
        </w:p>
      </w:tc>
    </w:tr>
  </w:tbl>
  <w:p w14:paraId="4FB940C1" w14:textId="58900D62" w:rsidR="647049A8" w:rsidRDefault="647049A8" w:rsidP="647049A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47049A8" w14:paraId="0CDC343F" w14:textId="77777777" w:rsidTr="647049A8">
      <w:trPr>
        <w:trHeight w:val="300"/>
      </w:trPr>
      <w:tc>
        <w:tcPr>
          <w:tcW w:w="3020" w:type="dxa"/>
        </w:tcPr>
        <w:p w14:paraId="11952F26" w14:textId="4F020DA4" w:rsidR="647049A8" w:rsidRDefault="647049A8" w:rsidP="647049A8">
          <w:pPr>
            <w:pStyle w:val="Koptekst"/>
            <w:ind w:left="-115"/>
          </w:pPr>
        </w:p>
      </w:tc>
      <w:tc>
        <w:tcPr>
          <w:tcW w:w="3020" w:type="dxa"/>
        </w:tcPr>
        <w:p w14:paraId="291F2A65" w14:textId="2079CEBA" w:rsidR="647049A8" w:rsidRDefault="647049A8" w:rsidP="647049A8">
          <w:pPr>
            <w:pStyle w:val="Koptekst"/>
            <w:jc w:val="center"/>
          </w:pPr>
        </w:p>
      </w:tc>
      <w:tc>
        <w:tcPr>
          <w:tcW w:w="3020" w:type="dxa"/>
        </w:tcPr>
        <w:p w14:paraId="68E45F58" w14:textId="605BBBD8" w:rsidR="647049A8" w:rsidRDefault="647049A8" w:rsidP="647049A8">
          <w:pPr>
            <w:pStyle w:val="Koptekst"/>
            <w:ind w:right="-115"/>
            <w:jc w:val="right"/>
          </w:pPr>
        </w:p>
      </w:tc>
    </w:tr>
  </w:tbl>
  <w:p w14:paraId="69E93079" w14:textId="6A1415D1" w:rsidR="647049A8" w:rsidRDefault="002D4FDF" w:rsidP="647049A8">
    <w:pPr>
      <w:pStyle w:val="Koptekst"/>
    </w:pPr>
    <w:r>
      <w:ptab w:relativeTo="margin" w:alignment="right" w:leader="none"/>
    </w:r>
    <w:r w:rsidR="00670757">
      <w:rPr>
        <w:noProof/>
      </w:rPr>
      <w:drawing>
        <wp:inline distT="0" distB="0" distL="0" distR="0" wp14:anchorId="5C9FC913" wp14:editId="656277BE">
          <wp:extent cx="1333500" cy="577850"/>
          <wp:effectExtent l="0" t="0" r="0" b="0"/>
          <wp:docPr id="1973515507" name="Afbeelding 6" descr="Logo zorgkant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3515507" name="Afbeelding 6" descr="Logo zorgkanto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5778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02E76"/>
    <w:multiLevelType w:val="hybridMultilevel"/>
    <w:tmpl w:val="37B45352"/>
    <w:lvl w:ilvl="0" w:tplc="0FC8B93E">
      <w:start w:val="1"/>
      <w:numFmt w:val="bullet"/>
      <w:pStyle w:val="07OpsommingN2Streep"/>
      <w:lvlText w:val="–"/>
      <w:lvlJc w:val="left"/>
      <w:pPr>
        <w:tabs>
          <w:tab w:val="num" w:pos="567"/>
        </w:tabs>
        <w:ind w:left="567" w:hanging="283"/>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CE0954"/>
    <w:multiLevelType w:val="hybridMultilevel"/>
    <w:tmpl w:val="136A1F3E"/>
    <w:lvl w:ilvl="0" w:tplc="D5B058D4">
      <w:start w:val="1"/>
      <w:numFmt w:val="bullet"/>
      <w:pStyle w:val="06OpsommingN1Bullet"/>
      <w:lvlText w:val=""/>
      <w:lvlJc w:val="left"/>
      <w:pPr>
        <w:tabs>
          <w:tab w:val="num" w:pos="284"/>
        </w:tabs>
        <w:ind w:left="284" w:hanging="28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3101B5"/>
    <w:multiLevelType w:val="hybridMultilevel"/>
    <w:tmpl w:val="2402D6B4"/>
    <w:lvl w:ilvl="0" w:tplc="0413000F">
      <w:start w:val="1"/>
      <w:numFmt w:val="decimal"/>
      <w:lvlText w:val="%1."/>
      <w:lvlJc w:val="left"/>
      <w:pPr>
        <w:ind w:left="927" w:hanging="360"/>
      </w:pPr>
      <w:rPr>
        <w:rFonts w:hint="default"/>
      </w:rPr>
    </w:lvl>
    <w:lvl w:ilvl="1" w:tplc="04130019" w:tentative="1">
      <w:start w:val="1"/>
      <w:numFmt w:val="lowerLetter"/>
      <w:lvlText w:val="%2."/>
      <w:lvlJc w:val="left"/>
      <w:pPr>
        <w:ind w:left="1647" w:hanging="360"/>
      </w:pPr>
    </w:lvl>
    <w:lvl w:ilvl="2" w:tplc="0413001B" w:tentative="1">
      <w:start w:val="1"/>
      <w:numFmt w:val="lowerRoman"/>
      <w:lvlText w:val="%3."/>
      <w:lvlJc w:val="right"/>
      <w:pPr>
        <w:ind w:left="2367" w:hanging="180"/>
      </w:pPr>
    </w:lvl>
    <w:lvl w:ilvl="3" w:tplc="0413000F" w:tentative="1">
      <w:start w:val="1"/>
      <w:numFmt w:val="decimal"/>
      <w:lvlText w:val="%4."/>
      <w:lvlJc w:val="left"/>
      <w:pPr>
        <w:ind w:left="3087" w:hanging="360"/>
      </w:pPr>
    </w:lvl>
    <w:lvl w:ilvl="4" w:tplc="04130019" w:tentative="1">
      <w:start w:val="1"/>
      <w:numFmt w:val="lowerLetter"/>
      <w:lvlText w:val="%5."/>
      <w:lvlJc w:val="left"/>
      <w:pPr>
        <w:ind w:left="3807" w:hanging="360"/>
      </w:pPr>
    </w:lvl>
    <w:lvl w:ilvl="5" w:tplc="0413001B" w:tentative="1">
      <w:start w:val="1"/>
      <w:numFmt w:val="lowerRoman"/>
      <w:lvlText w:val="%6."/>
      <w:lvlJc w:val="right"/>
      <w:pPr>
        <w:ind w:left="4527" w:hanging="180"/>
      </w:pPr>
    </w:lvl>
    <w:lvl w:ilvl="6" w:tplc="0413000F" w:tentative="1">
      <w:start w:val="1"/>
      <w:numFmt w:val="decimal"/>
      <w:lvlText w:val="%7."/>
      <w:lvlJc w:val="left"/>
      <w:pPr>
        <w:ind w:left="5247" w:hanging="360"/>
      </w:pPr>
    </w:lvl>
    <w:lvl w:ilvl="7" w:tplc="04130019" w:tentative="1">
      <w:start w:val="1"/>
      <w:numFmt w:val="lowerLetter"/>
      <w:lvlText w:val="%8."/>
      <w:lvlJc w:val="left"/>
      <w:pPr>
        <w:ind w:left="5967" w:hanging="360"/>
      </w:pPr>
    </w:lvl>
    <w:lvl w:ilvl="8" w:tplc="0413001B" w:tentative="1">
      <w:start w:val="1"/>
      <w:numFmt w:val="lowerRoman"/>
      <w:lvlText w:val="%9."/>
      <w:lvlJc w:val="right"/>
      <w:pPr>
        <w:ind w:left="6687" w:hanging="180"/>
      </w:pPr>
    </w:lvl>
  </w:abstractNum>
  <w:abstractNum w:abstractNumId="3" w15:restartNumberingAfterBreak="0">
    <w:nsid w:val="2FBE39F9"/>
    <w:multiLevelType w:val="hybridMultilevel"/>
    <w:tmpl w:val="EE5E51F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4439125E"/>
    <w:multiLevelType w:val="hybridMultilevel"/>
    <w:tmpl w:val="C898E990"/>
    <w:lvl w:ilvl="0" w:tplc="983CD980">
      <w:start w:val="1"/>
      <w:numFmt w:val="lowerLetter"/>
      <w:pStyle w:val="09NummeringN2"/>
      <w:lvlText w:val="%1."/>
      <w:lvlJc w:val="left"/>
      <w:pPr>
        <w:tabs>
          <w:tab w:val="num" w:pos="567"/>
        </w:tabs>
        <w:ind w:left="567" w:hanging="283"/>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EA5C8B"/>
    <w:multiLevelType w:val="hybridMultilevel"/>
    <w:tmpl w:val="E980565E"/>
    <w:lvl w:ilvl="0" w:tplc="32CABB2A">
      <w:start w:val="1"/>
      <w:numFmt w:val="decimal"/>
      <w:pStyle w:val="06NummeringN1"/>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7E14C72"/>
    <w:multiLevelType w:val="hybridMultilevel"/>
    <w:tmpl w:val="0BC4A320"/>
    <w:lvl w:ilvl="0" w:tplc="A3D6CBD4">
      <w:start w:val="1"/>
      <w:numFmt w:val="decimal"/>
      <w:lvlText w:val="%1."/>
      <w:lvlJc w:val="left"/>
      <w:pPr>
        <w:ind w:left="470" w:hanging="360"/>
      </w:pPr>
      <w:rPr>
        <w:rFonts w:hint="default"/>
      </w:rPr>
    </w:lvl>
    <w:lvl w:ilvl="1" w:tplc="04130019" w:tentative="1">
      <w:start w:val="1"/>
      <w:numFmt w:val="lowerLetter"/>
      <w:lvlText w:val="%2."/>
      <w:lvlJc w:val="left"/>
      <w:pPr>
        <w:ind w:left="1190" w:hanging="360"/>
      </w:pPr>
    </w:lvl>
    <w:lvl w:ilvl="2" w:tplc="0413001B" w:tentative="1">
      <w:start w:val="1"/>
      <w:numFmt w:val="lowerRoman"/>
      <w:lvlText w:val="%3."/>
      <w:lvlJc w:val="right"/>
      <w:pPr>
        <w:ind w:left="1910" w:hanging="180"/>
      </w:pPr>
    </w:lvl>
    <w:lvl w:ilvl="3" w:tplc="0413000F" w:tentative="1">
      <w:start w:val="1"/>
      <w:numFmt w:val="decimal"/>
      <w:lvlText w:val="%4."/>
      <w:lvlJc w:val="left"/>
      <w:pPr>
        <w:ind w:left="2630" w:hanging="360"/>
      </w:pPr>
    </w:lvl>
    <w:lvl w:ilvl="4" w:tplc="04130019" w:tentative="1">
      <w:start w:val="1"/>
      <w:numFmt w:val="lowerLetter"/>
      <w:lvlText w:val="%5."/>
      <w:lvlJc w:val="left"/>
      <w:pPr>
        <w:ind w:left="3350" w:hanging="360"/>
      </w:pPr>
    </w:lvl>
    <w:lvl w:ilvl="5" w:tplc="0413001B" w:tentative="1">
      <w:start w:val="1"/>
      <w:numFmt w:val="lowerRoman"/>
      <w:lvlText w:val="%6."/>
      <w:lvlJc w:val="right"/>
      <w:pPr>
        <w:ind w:left="4070" w:hanging="180"/>
      </w:pPr>
    </w:lvl>
    <w:lvl w:ilvl="6" w:tplc="0413000F" w:tentative="1">
      <w:start w:val="1"/>
      <w:numFmt w:val="decimal"/>
      <w:lvlText w:val="%7."/>
      <w:lvlJc w:val="left"/>
      <w:pPr>
        <w:ind w:left="4790" w:hanging="360"/>
      </w:pPr>
    </w:lvl>
    <w:lvl w:ilvl="7" w:tplc="04130019" w:tentative="1">
      <w:start w:val="1"/>
      <w:numFmt w:val="lowerLetter"/>
      <w:lvlText w:val="%8."/>
      <w:lvlJc w:val="left"/>
      <w:pPr>
        <w:ind w:left="5510" w:hanging="360"/>
      </w:pPr>
    </w:lvl>
    <w:lvl w:ilvl="8" w:tplc="0413001B" w:tentative="1">
      <w:start w:val="1"/>
      <w:numFmt w:val="lowerRoman"/>
      <w:lvlText w:val="%9."/>
      <w:lvlJc w:val="right"/>
      <w:pPr>
        <w:ind w:left="6230" w:hanging="180"/>
      </w:pPr>
    </w:lvl>
  </w:abstractNum>
  <w:num w:numId="1" w16cid:durableId="1059404112">
    <w:abstractNumId w:val="0"/>
  </w:num>
  <w:num w:numId="2" w16cid:durableId="1683780961">
    <w:abstractNumId w:val="5"/>
  </w:num>
  <w:num w:numId="3" w16cid:durableId="1855223240">
    <w:abstractNumId w:val="1"/>
  </w:num>
  <w:num w:numId="4" w16cid:durableId="761023407">
    <w:abstractNumId w:val="4"/>
  </w:num>
  <w:num w:numId="5" w16cid:durableId="1673870151">
    <w:abstractNumId w:val="6"/>
  </w:num>
  <w:num w:numId="6" w16cid:durableId="1587152121">
    <w:abstractNumId w:val="3"/>
  </w:num>
  <w:num w:numId="7" w16cid:durableId="19069101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defaultTabStop w:val="720"/>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661"/>
    <w:rsid w:val="0001531A"/>
    <w:rsid w:val="00045B40"/>
    <w:rsid w:val="00051DB7"/>
    <w:rsid w:val="0005657E"/>
    <w:rsid w:val="000A4090"/>
    <w:rsid w:val="000C1366"/>
    <w:rsid w:val="000C2089"/>
    <w:rsid w:val="000E2DC7"/>
    <w:rsid w:val="000F14CB"/>
    <w:rsid w:val="00110D6E"/>
    <w:rsid w:val="0011661F"/>
    <w:rsid w:val="001258CA"/>
    <w:rsid w:val="00141AA5"/>
    <w:rsid w:val="001465C6"/>
    <w:rsid w:val="0017384F"/>
    <w:rsid w:val="00185AA4"/>
    <w:rsid w:val="001B1E4D"/>
    <w:rsid w:val="001C36A4"/>
    <w:rsid w:val="001D354E"/>
    <w:rsid w:val="001E5649"/>
    <w:rsid w:val="00205263"/>
    <w:rsid w:val="00205B55"/>
    <w:rsid w:val="0022072B"/>
    <w:rsid w:val="00241754"/>
    <w:rsid w:val="00254A8D"/>
    <w:rsid w:val="00264DA2"/>
    <w:rsid w:val="002670BF"/>
    <w:rsid w:val="00280585"/>
    <w:rsid w:val="00283018"/>
    <w:rsid w:val="002D2C2B"/>
    <w:rsid w:val="002D4FDF"/>
    <w:rsid w:val="002E42B8"/>
    <w:rsid w:val="003119E1"/>
    <w:rsid w:val="003529AC"/>
    <w:rsid w:val="00353323"/>
    <w:rsid w:val="00394EA6"/>
    <w:rsid w:val="00396DDE"/>
    <w:rsid w:val="003D0695"/>
    <w:rsid w:val="003E55CD"/>
    <w:rsid w:val="003F45CE"/>
    <w:rsid w:val="00422EBF"/>
    <w:rsid w:val="00440C89"/>
    <w:rsid w:val="00442816"/>
    <w:rsid w:val="00492B3F"/>
    <w:rsid w:val="004A47A9"/>
    <w:rsid w:val="004B7373"/>
    <w:rsid w:val="004D67DC"/>
    <w:rsid w:val="00505043"/>
    <w:rsid w:val="00515C1E"/>
    <w:rsid w:val="00524D70"/>
    <w:rsid w:val="005573F1"/>
    <w:rsid w:val="0059043F"/>
    <w:rsid w:val="00595B09"/>
    <w:rsid w:val="005B7F0E"/>
    <w:rsid w:val="005C6DF3"/>
    <w:rsid w:val="00646DA6"/>
    <w:rsid w:val="0065393F"/>
    <w:rsid w:val="00670757"/>
    <w:rsid w:val="006708C8"/>
    <w:rsid w:val="0068148E"/>
    <w:rsid w:val="006967BA"/>
    <w:rsid w:val="006A18D1"/>
    <w:rsid w:val="006E455A"/>
    <w:rsid w:val="006F551C"/>
    <w:rsid w:val="0071296F"/>
    <w:rsid w:val="007502AA"/>
    <w:rsid w:val="0076282D"/>
    <w:rsid w:val="0079695B"/>
    <w:rsid w:val="007979BA"/>
    <w:rsid w:val="007B41D2"/>
    <w:rsid w:val="007C644A"/>
    <w:rsid w:val="007D6FF9"/>
    <w:rsid w:val="00856806"/>
    <w:rsid w:val="00861731"/>
    <w:rsid w:val="0086525A"/>
    <w:rsid w:val="00881AB5"/>
    <w:rsid w:val="008859FA"/>
    <w:rsid w:val="008A17AB"/>
    <w:rsid w:val="008B6E1B"/>
    <w:rsid w:val="008D1CF2"/>
    <w:rsid w:val="008F23EA"/>
    <w:rsid w:val="009100C5"/>
    <w:rsid w:val="00922461"/>
    <w:rsid w:val="0093428D"/>
    <w:rsid w:val="0094469A"/>
    <w:rsid w:val="009A796C"/>
    <w:rsid w:val="009C4AD6"/>
    <w:rsid w:val="009D6E5B"/>
    <w:rsid w:val="009F5865"/>
    <w:rsid w:val="00A11C56"/>
    <w:rsid w:val="00A4398A"/>
    <w:rsid w:val="00A87AA8"/>
    <w:rsid w:val="00AA1661"/>
    <w:rsid w:val="00AC2A3B"/>
    <w:rsid w:val="00AE69D0"/>
    <w:rsid w:val="00B06928"/>
    <w:rsid w:val="00B41691"/>
    <w:rsid w:val="00B47248"/>
    <w:rsid w:val="00B611CC"/>
    <w:rsid w:val="00B96EB3"/>
    <w:rsid w:val="00BA5615"/>
    <w:rsid w:val="00BB1354"/>
    <w:rsid w:val="00BB63D1"/>
    <w:rsid w:val="00BE1FD8"/>
    <w:rsid w:val="00BF2310"/>
    <w:rsid w:val="00C05B49"/>
    <w:rsid w:val="00C06A41"/>
    <w:rsid w:val="00C07E14"/>
    <w:rsid w:val="00C80EDC"/>
    <w:rsid w:val="00C84B45"/>
    <w:rsid w:val="00CA2923"/>
    <w:rsid w:val="00CC02B1"/>
    <w:rsid w:val="00CC09F1"/>
    <w:rsid w:val="00CC684F"/>
    <w:rsid w:val="00CE273A"/>
    <w:rsid w:val="00D71D44"/>
    <w:rsid w:val="00DC1A81"/>
    <w:rsid w:val="00DE086D"/>
    <w:rsid w:val="00E03DCF"/>
    <w:rsid w:val="00E15A1E"/>
    <w:rsid w:val="00E552F8"/>
    <w:rsid w:val="00E64A51"/>
    <w:rsid w:val="00E772EB"/>
    <w:rsid w:val="00E837BB"/>
    <w:rsid w:val="00EA7DE5"/>
    <w:rsid w:val="00EC5295"/>
    <w:rsid w:val="00ED34EF"/>
    <w:rsid w:val="00EE4304"/>
    <w:rsid w:val="00EF7C6D"/>
    <w:rsid w:val="00F37A24"/>
    <w:rsid w:val="00F51B46"/>
    <w:rsid w:val="00F60637"/>
    <w:rsid w:val="00FA7AE2"/>
    <w:rsid w:val="00FE7EC4"/>
    <w:rsid w:val="00FF5FF7"/>
    <w:rsid w:val="37664216"/>
    <w:rsid w:val="3E1673E8"/>
    <w:rsid w:val="43FA1A70"/>
    <w:rsid w:val="459C4AED"/>
    <w:rsid w:val="629D7212"/>
    <w:rsid w:val="647049A8"/>
    <w:rsid w:val="761BE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111980"/>
  <w14:defaultImageDpi w14:val="32767"/>
  <w15:chartTrackingRefBased/>
  <w15:docId w15:val="{3DB0A959-ACF9-4681-9AC5-6313E49FE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rsid w:val="00C05B49"/>
    <w:pPr>
      <w:spacing w:line="280" w:lineRule="atLeast"/>
    </w:pPr>
    <w:rPr>
      <w:sz w:val="19"/>
      <w:lang w:val="nl-NL"/>
    </w:rPr>
  </w:style>
  <w:style w:type="paragraph" w:styleId="Kop1">
    <w:name w:val="heading 1"/>
    <w:basedOn w:val="Standaard"/>
    <w:next w:val="Standaard"/>
    <w:link w:val="Kop1Char"/>
    <w:uiPriority w:val="9"/>
    <w:qFormat/>
    <w:rsid w:val="00CC09F1"/>
    <w:pPr>
      <w:keepNext/>
      <w:keepLines/>
      <w:spacing w:before="240"/>
      <w:outlineLvl w:val="0"/>
    </w:pPr>
    <w:rPr>
      <w:rFonts w:asciiTheme="majorHAnsi" w:eastAsiaTheme="majorEastAsia" w:hAnsiTheme="majorHAnsi" w:cstheme="majorBidi"/>
      <w:color w:val="000000" w:themeColor="text1"/>
      <w:sz w:val="22"/>
      <w:szCs w:val="32"/>
    </w:rPr>
  </w:style>
  <w:style w:type="paragraph" w:styleId="Kop2">
    <w:name w:val="heading 2"/>
    <w:basedOn w:val="Standaard"/>
    <w:next w:val="Standaard"/>
    <w:link w:val="Kop2Char"/>
    <w:uiPriority w:val="9"/>
    <w:semiHidden/>
    <w:unhideWhenUsed/>
    <w:qFormat/>
    <w:rsid w:val="00CC09F1"/>
    <w:pPr>
      <w:keepNext/>
      <w:keepLines/>
      <w:spacing w:before="40"/>
      <w:outlineLvl w:val="1"/>
    </w:pPr>
    <w:rPr>
      <w:rFonts w:asciiTheme="majorHAnsi" w:eastAsiaTheme="majorEastAsia" w:hAnsiTheme="majorHAnsi" w:cstheme="majorBidi"/>
      <w:color w:val="000000" w:themeColor="text1"/>
      <w:sz w:val="20"/>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aliases w:val="ZN_Tabel_01"/>
    <w:basedOn w:val="Standaardtabel"/>
    <w:uiPriority w:val="39"/>
    <w:rsid w:val="00595B09"/>
    <w:pPr>
      <w:spacing w:line="200" w:lineRule="exact"/>
    </w:pPr>
    <w:rPr>
      <w:sz w:val="16"/>
    </w:rPr>
    <w:tblPr>
      <w:tblStyleRowBandSize w:val="1"/>
      <w:tblBorders>
        <w:top w:val="single" w:sz="4" w:space="0" w:color="219382" w:themeColor="text2"/>
        <w:bottom w:val="single" w:sz="4" w:space="0" w:color="219382" w:themeColor="text2"/>
        <w:insideH w:val="single" w:sz="4" w:space="0" w:color="219382" w:themeColor="text2"/>
        <w:insideV w:val="dotted" w:sz="4" w:space="0" w:color="219382" w:themeColor="text2"/>
      </w:tblBorders>
      <w:tblCellMar>
        <w:top w:w="57" w:type="dxa"/>
        <w:left w:w="57" w:type="dxa"/>
        <w:bottom w:w="57" w:type="dxa"/>
        <w:right w:w="57" w:type="dxa"/>
      </w:tblCellMar>
    </w:tblPr>
    <w:tblStylePr w:type="firstRow">
      <w:rPr>
        <w:rFonts w:asciiTheme="minorHAnsi" w:hAnsiTheme="minorHAnsi"/>
        <w:sz w:val="16"/>
      </w:rPr>
    </w:tblStylePr>
    <w:tblStylePr w:type="lastRow">
      <w:rPr>
        <w:rFonts w:asciiTheme="minorHAnsi" w:hAnsiTheme="minorHAnsi"/>
        <w:sz w:val="16"/>
      </w:rPr>
    </w:tblStylePr>
    <w:tblStylePr w:type="firstCol">
      <w:pPr>
        <w:wordWrap/>
        <w:spacing w:line="200" w:lineRule="exact"/>
        <w:jc w:val="right"/>
      </w:pPr>
      <w:rPr>
        <w:rFonts w:asciiTheme="minorHAnsi" w:hAnsiTheme="minorHAnsi"/>
        <w:b/>
        <w:sz w:val="18"/>
      </w:rPr>
    </w:tblStylePr>
    <w:tblStylePr w:type="lastCol">
      <w:rPr>
        <w:rFonts w:asciiTheme="minorHAnsi" w:hAnsiTheme="minorHAnsi"/>
        <w:sz w:val="16"/>
      </w:rPr>
    </w:tblStylePr>
  </w:style>
  <w:style w:type="paragraph" w:styleId="Koptekst">
    <w:name w:val="header"/>
    <w:basedOn w:val="Standaard"/>
    <w:link w:val="KoptekstChar"/>
    <w:uiPriority w:val="99"/>
    <w:unhideWhenUsed/>
    <w:rsid w:val="00861731"/>
    <w:pPr>
      <w:tabs>
        <w:tab w:val="center" w:pos="4680"/>
        <w:tab w:val="right" w:pos="9360"/>
      </w:tabs>
    </w:pPr>
  </w:style>
  <w:style w:type="character" w:customStyle="1" w:styleId="KoptekstChar">
    <w:name w:val="Koptekst Char"/>
    <w:basedOn w:val="Standaardalinea-lettertype"/>
    <w:link w:val="Koptekst"/>
    <w:uiPriority w:val="99"/>
    <w:rsid w:val="00861731"/>
    <w:rPr>
      <w:lang w:val="nl-NL"/>
    </w:rPr>
  </w:style>
  <w:style w:type="paragraph" w:styleId="Voettekst">
    <w:name w:val="footer"/>
    <w:basedOn w:val="Standaard"/>
    <w:link w:val="VoettekstChar"/>
    <w:uiPriority w:val="99"/>
    <w:unhideWhenUsed/>
    <w:rsid w:val="00FE7EC4"/>
    <w:pPr>
      <w:tabs>
        <w:tab w:val="center" w:pos="4680"/>
        <w:tab w:val="right" w:pos="9360"/>
      </w:tabs>
      <w:spacing w:line="200" w:lineRule="exact"/>
    </w:pPr>
    <w:rPr>
      <w:sz w:val="16"/>
    </w:rPr>
  </w:style>
  <w:style w:type="character" w:customStyle="1" w:styleId="VoettekstChar">
    <w:name w:val="Voettekst Char"/>
    <w:basedOn w:val="Standaardalinea-lettertype"/>
    <w:link w:val="Voettekst"/>
    <w:uiPriority w:val="99"/>
    <w:rsid w:val="00FE7EC4"/>
    <w:rPr>
      <w:sz w:val="16"/>
      <w:lang w:val="nl-NL"/>
    </w:rPr>
  </w:style>
  <w:style w:type="character" w:customStyle="1" w:styleId="zsysVeldMarkering">
    <w:name w:val="zsysVeldMarkering"/>
    <w:basedOn w:val="Standaardalinea-lettertype"/>
    <w:semiHidden/>
    <w:rsid w:val="00110D6E"/>
    <w:rPr>
      <w:bdr w:val="none" w:sz="0" w:space="0" w:color="auto"/>
      <w:shd w:val="clear" w:color="auto" w:fill="A0C4E8"/>
    </w:rPr>
  </w:style>
  <w:style w:type="paragraph" w:customStyle="1" w:styleId="01Brieftekst">
    <w:name w:val="01_Brieftekst"/>
    <w:basedOn w:val="Standaard"/>
    <w:qFormat/>
    <w:rsid w:val="00CC09F1"/>
    <w:pPr>
      <w:tabs>
        <w:tab w:val="left" w:pos="284"/>
        <w:tab w:val="left" w:pos="567"/>
      </w:tabs>
    </w:pPr>
  </w:style>
  <w:style w:type="paragraph" w:customStyle="1" w:styleId="06OpsommingN1Bullet">
    <w:name w:val="06_Opsomming N1 Bullet"/>
    <w:basedOn w:val="01Brieftekst"/>
    <w:qFormat/>
    <w:rsid w:val="00A87AA8"/>
    <w:pPr>
      <w:numPr>
        <w:numId w:val="3"/>
      </w:numPr>
      <w:tabs>
        <w:tab w:val="clear" w:pos="284"/>
      </w:tabs>
    </w:pPr>
  </w:style>
  <w:style w:type="paragraph" w:customStyle="1" w:styleId="06NummeringN1">
    <w:name w:val="06_Nummering N1"/>
    <w:basedOn w:val="01Brieftekst"/>
    <w:next w:val="01Brieftekst"/>
    <w:qFormat/>
    <w:rsid w:val="00A87AA8"/>
    <w:pPr>
      <w:numPr>
        <w:numId w:val="2"/>
      </w:numPr>
      <w:tabs>
        <w:tab w:val="clear" w:pos="284"/>
      </w:tabs>
    </w:pPr>
  </w:style>
  <w:style w:type="paragraph" w:customStyle="1" w:styleId="09NummeringN2">
    <w:name w:val="09_Nummering N2"/>
    <w:basedOn w:val="01Brieftekst"/>
    <w:next w:val="01Brieftekst"/>
    <w:qFormat/>
    <w:rsid w:val="00A87AA8"/>
    <w:pPr>
      <w:numPr>
        <w:numId w:val="4"/>
      </w:numPr>
      <w:ind w:left="568" w:hanging="284"/>
    </w:pPr>
  </w:style>
  <w:style w:type="paragraph" w:customStyle="1" w:styleId="07OpsommingN2Streep">
    <w:name w:val="07_Opsomming N2 Streep"/>
    <w:basedOn w:val="06OpsommingN1Bullet"/>
    <w:next w:val="01Brieftekst"/>
    <w:qFormat/>
    <w:rsid w:val="0001531A"/>
    <w:pPr>
      <w:numPr>
        <w:numId w:val="1"/>
      </w:numPr>
      <w:tabs>
        <w:tab w:val="num" w:pos="284"/>
      </w:tabs>
    </w:pPr>
  </w:style>
  <w:style w:type="paragraph" w:customStyle="1" w:styleId="11Kenmerk">
    <w:name w:val="11_Kenmerk"/>
    <w:basedOn w:val="01Brieftekst"/>
    <w:qFormat/>
    <w:rsid w:val="00C06A41"/>
    <w:pPr>
      <w:spacing w:line="200" w:lineRule="exact"/>
    </w:pPr>
    <w:rPr>
      <w:sz w:val="16"/>
    </w:rPr>
  </w:style>
  <w:style w:type="paragraph" w:customStyle="1" w:styleId="02Titel">
    <w:name w:val="02_Titel"/>
    <w:basedOn w:val="01Brieftekst"/>
    <w:qFormat/>
    <w:rsid w:val="001E5649"/>
    <w:pPr>
      <w:spacing w:line="340" w:lineRule="exact"/>
    </w:pPr>
    <w:rPr>
      <w:rFonts w:asciiTheme="majorHAnsi" w:hAnsiTheme="majorHAnsi"/>
      <w:b/>
      <w:color w:val="219382" w:themeColor="text2"/>
      <w:sz w:val="28"/>
    </w:rPr>
  </w:style>
  <w:style w:type="character" w:customStyle="1" w:styleId="Kop1Char">
    <w:name w:val="Kop 1 Char"/>
    <w:basedOn w:val="Standaardalinea-lettertype"/>
    <w:link w:val="Kop1"/>
    <w:uiPriority w:val="9"/>
    <w:rsid w:val="00CC09F1"/>
    <w:rPr>
      <w:rFonts w:asciiTheme="majorHAnsi" w:eastAsiaTheme="majorEastAsia" w:hAnsiTheme="majorHAnsi" w:cstheme="majorBidi"/>
      <w:color w:val="000000" w:themeColor="text1"/>
      <w:sz w:val="22"/>
      <w:szCs w:val="32"/>
      <w:lang w:val="nl-NL"/>
    </w:rPr>
  </w:style>
  <w:style w:type="character" w:customStyle="1" w:styleId="Kop2Char">
    <w:name w:val="Kop 2 Char"/>
    <w:basedOn w:val="Standaardalinea-lettertype"/>
    <w:link w:val="Kop2"/>
    <w:uiPriority w:val="9"/>
    <w:semiHidden/>
    <w:rsid w:val="00CC09F1"/>
    <w:rPr>
      <w:rFonts w:asciiTheme="majorHAnsi" w:eastAsiaTheme="majorEastAsia" w:hAnsiTheme="majorHAnsi" w:cstheme="majorBidi"/>
      <w:color w:val="000000" w:themeColor="text1"/>
      <w:sz w:val="20"/>
      <w:szCs w:val="26"/>
      <w:lang w:val="nl-NL"/>
    </w:rPr>
  </w:style>
  <w:style w:type="paragraph" w:customStyle="1" w:styleId="03Kop">
    <w:name w:val="03_Kop"/>
    <w:basedOn w:val="01Brieftekst"/>
    <w:next w:val="01Brieftekst"/>
    <w:qFormat/>
    <w:rsid w:val="00CC09F1"/>
    <w:rPr>
      <w:rFonts w:asciiTheme="majorHAnsi" w:hAnsiTheme="majorHAnsi"/>
      <w:b/>
      <w:sz w:val="22"/>
      <w:szCs w:val="22"/>
    </w:rPr>
  </w:style>
  <w:style w:type="table" w:styleId="Tabelrasterlicht">
    <w:name w:val="Grid Table Light"/>
    <w:basedOn w:val="Standaardtabel"/>
    <w:uiPriority w:val="40"/>
    <w:rsid w:val="00CC09F1"/>
    <w:tblPr>
      <w:tblCellMar>
        <w:left w:w="0" w:type="dxa"/>
        <w:right w:w="0" w:type="dxa"/>
      </w:tblCellMar>
    </w:tblPr>
  </w:style>
  <w:style w:type="paragraph" w:customStyle="1" w:styleId="04Tussenkop">
    <w:name w:val="04_Tussenkop"/>
    <w:basedOn w:val="01Brieftekst"/>
    <w:qFormat/>
    <w:rsid w:val="00BE1FD8"/>
    <w:rPr>
      <w:rFonts w:asciiTheme="majorHAnsi" w:hAnsiTheme="majorHAnsi"/>
      <w:b/>
    </w:rPr>
  </w:style>
  <w:style w:type="paragraph" w:customStyle="1" w:styleId="11KenmerkGroen">
    <w:name w:val="11_Kenmerk Groen"/>
    <w:basedOn w:val="11Kenmerk"/>
    <w:qFormat/>
    <w:rsid w:val="00045B40"/>
    <w:rPr>
      <w:color w:val="219382" w:themeColor="text2"/>
      <w:sz w:val="14"/>
    </w:rPr>
  </w:style>
  <w:style w:type="paragraph" w:customStyle="1" w:styleId="10KenmerkKop">
    <w:name w:val="10_Kenmerk Kop"/>
    <w:basedOn w:val="11Kenmerk"/>
    <w:next w:val="11Kenmerk"/>
    <w:qFormat/>
    <w:rsid w:val="00E03DCF"/>
    <w:rPr>
      <w:b/>
    </w:rPr>
  </w:style>
  <w:style w:type="paragraph" w:customStyle="1" w:styleId="10KenmerkKopGroen">
    <w:name w:val="10_Kenmerk Kop Groen"/>
    <w:basedOn w:val="10KenmerkKop"/>
    <w:next w:val="11KenmerkGroen"/>
    <w:qFormat/>
    <w:rsid w:val="00E03DCF"/>
    <w:rPr>
      <w:color w:val="219382" w:themeColor="text2"/>
    </w:rPr>
  </w:style>
  <w:style w:type="character" w:styleId="Verwijzingopmerking">
    <w:name w:val="annotation reference"/>
    <w:basedOn w:val="Standaardalinea-lettertype"/>
    <w:uiPriority w:val="99"/>
    <w:semiHidden/>
    <w:unhideWhenUsed/>
    <w:rsid w:val="00AA1661"/>
    <w:rPr>
      <w:sz w:val="16"/>
      <w:szCs w:val="16"/>
    </w:rPr>
  </w:style>
  <w:style w:type="paragraph" w:styleId="Tekstopmerking">
    <w:name w:val="annotation text"/>
    <w:basedOn w:val="Standaard"/>
    <w:link w:val="TekstopmerkingChar"/>
    <w:uiPriority w:val="99"/>
    <w:unhideWhenUsed/>
    <w:rsid w:val="00AA1661"/>
    <w:pPr>
      <w:widowControl w:val="0"/>
      <w:spacing w:line="240" w:lineRule="auto"/>
    </w:pPr>
    <w:rPr>
      <w:sz w:val="20"/>
      <w:szCs w:val="20"/>
    </w:rPr>
  </w:style>
  <w:style w:type="character" w:customStyle="1" w:styleId="TekstopmerkingChar">
    <w:name w:val="Tekst opmerking Char"/>
    <w:basedOn w:val="Standaardalinea-lettertype"/>
    <w:link w:val="Tekstopmerking"/>
    <w:uiPriority w:val="99"/>
    <w:rsid w:val="00AA1661"/>
    <w:rPr>
      <w:sz w:val="20"/>
      <w:szCs w:val="20"/>
      <w:lang w:val="nl-NL"/>
    </w:rPr>
  </w:style>
  <w:style w:type="paragraph" w:styleId="Lijstalinea">
    <w:name w:val="List Paragraph"/>
    <w:basedOn w:val="Standaard"/>
    <w:uiPriority w:val="34"/>
    <w:qFormat/>
    <w:rsid w:val="00AA1661"/>
    <w:pPr>
      <w:ind w:left="720"/>
      <w:contextualSpacing/>
    </w:pPr>
  </w:style>
  <w:style w:type="paragraph" w:styleId="Plattetekst">
    <w:name w:val="Body Text"/>
    <w:basedOn w:val="Standaard"/>
    <w:link w:val="PlattetekstChar"/>
    <w:uiPriority w:val="1"/>
    <w:qFormat/>
    <w:rsid w:val="00AA1661"/>
    <w:pPr>
      <w:widowControl w:val="0"/>
      <w:spacing w:line="240" w:lineRule="auto"/>
      <w:ind w:left="340"/>
    </w:pPr>
    <w:rPr>
      <w:rFonts w:ascii="TMix" w:eastAsia="TMix" w:hAnsi="TMix"/>
      <w:sz w:val="20"/>
      <w:szCs w:val="20"/>
      <w:lang w:val="en-US"/>
    </w:rPr>
  </w:style>
  <w:style w:type="character" w:customStyle="1" w:styleId="PlattetekstChar">
    <w:name w:val="Platte tekst Char"/>
    <w:basedOn w:val="Standaardalinea-lettertype"/>
    <w:link w:val="Plattetekst"/>
    <w:uiPriority w:val="1"/>
    <w:rsid w:val="00AA1661"/>
    <w:rPr>
      <w:rFonts w:ascii="TMix" w:eastAsia="TMix" w:hAnsi="TMix"/>
      <w:sz w:val="20"/>
      <w:szCs w:val="20"/>
    </w:rPr>
  </w:style>
  <w:style w:type="paragraph" w:styleId="Onderwerpvanopmerking">
    <w:name w:val="annotation subject"/>
    <w:basedOn w:val="Tekstopmerking"/>
    <w:next w:val="Tekstopmerking"/>
    <w:link w:val="OnderwerpvanopmerkingChar"/>
    <w:uiPriority w:val="99"/>
    <w:semiHidden/>
    <w:unhideWhenUsed/>
    <w:rsid w:val="00AA1661"/>
    <w:pPr>
      <w:widowControl/>
    </w:pPr>
    <w:rPr>
      <w:b/>
      <w:bCs/>
    </w:rPr>
  </w:style>
  <w:style w:type="character" w:customStyle="1" w:styleId="OnderwerpvanopmerkingChar">
    <w:name w:val="Onderwerp van opmerking Char"/>
    <w:basedOn w:val="TekstopmerkingChar"/>
    <w:link w:val="Onderwerpvanopmerking"/>
    <w:uiPriority w:val="99"/>
    <w:semiHidden/>
    <w:rsid w:val="00AA1661"/>
    <w:rPr>
      <w:b/>
      <w:bCs/>
      <w:sz w:val="20"/>
      <w:szCs w:val="20"/>
      <w:lang w:val="nl-NL"/>
    </w:rPr>
  </w:style>
  <w:style w:type="paragraph" w:styleId="Voetnoottekst">
    <w:name w:val="footnote text"/>
    <w:aliases w:val="Voetnoottekst Char1 Char,Voetnoottekst Char Char Char,Voetnoottekst Char3 Char Char Char,Voetnoottekst Char4 Char Char Char Char,Voetnoottekst Char3 Char Char Char Char Char,Voetnoottekst Char2,Voetnoottekst Char Char"/>
    <w:basedOn w:val="Standaard"/>
    <w:link w:val="VoetnoottekstChar"/>
    <w:uiPriority w:val="99"/>
    <w:unhideWhenUsed/>
    <w:rsid w:val="00AA1661"/>
    <w:pPr>
      <w:spacing w:line="240" w:lineRule="auto"/>
    </w:pPr>
    <w:rPr>
      <w:sz w:val="20"/>
      <w:szCs w:val="20"/>
    </w:rPr>
  </w:style>
  <w:style w:type="character" w:customStyle="1" w:styleId="VoetnoottekstChar">
    <w:name w:val="Voetnoottekst Char"/>
    <w:aliases w:val="Voetnoottekst Char1 Char Char,Voetnoottekst Char Char Char Char,Voetnoottekst Char3 Char Char Char Char,Voetnoottekst Char4 Char Char Char Char Char,Voetnoottekst Char3 Char Char Char Char Char Char,Voetnoottekst Char2 Char"/>
    <w:basedOn w:val="Standaardalinea-lettertype"/>
    <w:link w:val="Voetnoottekst"/>
    <w:uiPriority w:val="99"/>
    <w:rsid w:val="00AA1661"/>
    <w:rPr>
      <w:sz w:val="20"/>
      <w:szCs w:val="20"/>
      <w:lang w:val="nl-NL"/>
    </w:rPr>
  </w:style>
  <w:style w:type="character" w:styleId="Voetnootmarkering">
    <w:name w:val="footnote reference"/>
    <w:aliases w:val="Char Char1"/>
    <w:basedOn w:val="Standaardalinea-lettertype"/>
    <w:uiPriority w:val="99"/>
    <w:unhideWhenUsed/>
    <w:rsid w:val="00AA1661"/>
    <w:rPr>
      <w:vertAlign w:val="superscript"/>
    </w:rPr>
  </w:style>
  <w:style w:type="paragraph" w:customStyle="1" w:styleId="16Titel">
    <w:name w:val="16_Titel"/>
    <w:basedOn w:val="Standaard"/>
    <w:qFormat/>
    <w:rsid w:val="00A11C56"/>
    <w:pPr>
      <w:spacing w:line="1060" w:lineRule="exact"/>
    </w:pPr>
    <w:rPr>
      <w:rFonts w:asciiTheme="majorHAnsi" w:hAnsiTheme="majorHAnsi"/>
      <w:color w:val="219382" w:themeColor="text2"/>
      <w:sz w:val="92"/>
    </w:rPr>
  </w:style>
  <w:style w:type="paragraph" w:styleId="Revisie">
    <w:name w:val="Revision"/>
    <w:hidden/>
    <w:uiPriority w:val="99"/>
    <w:semiHidden/>
    <w:rsid w:val="00A11C56"/>
    <w:rPr>
      <w:sz w:val="19"/>
      <w:lang w:val="nl-NL"/>
    </w:rPr>
  </w:style>
  <w:style w:type="character" w:styleId="Nadruk">
    <w:name w:val="Emphasis"/>
    <w:basedOn w:val="Standaardalinea-lettertype"/>
    <w:uiPriority w:val="20"/>
    <w:qFormat/>
    <w:rsid w:val="00A11C5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98048">
      <w:bodyDiv w:val="1"/>
      <w:marLeft w:val="0"/>
      <w:marRight w:val="0"/>
      <w:marTop w:val="0"/>
      <w:marBottom w:val="0"/>
      <w:divBdr>
        <w:top w:val="none" w:sz="0" w:space="0" w:color="auto"/>
        <w:left w:val="none" w:sz="0" w:space="0" w:color="auto"/>
        <w:bottom w:val="none" w:sz="0" w:space="0" w:color="auto"/>
        <w:right w:val="none" w:sz="0" w:space="0" w:color="auto"/>
      </w:divBdr>
    </w:div>
    <w:div w:id="397821264">
      <w:bodyDiv w:val="1"/>
      <w:marLeft w:val="0"/>
      <w:marRight w:val="0"/>
      <w:marTop w:val="0"/>
      <w:marBottom w:val="0"/>
      <w:divBdr>
        <w:top w:val="none" w:sz="0" w:space="0" w:color="auto"/>
        <w:left w:val="none" w:sz="0" w:space="0" w:color="auto"/>
        <w:bottom w:val="none" w:sz="0" w:space="0" w:color="auto"/>
        <w:right w:val="none" w:sz="0" w:space="0" w:color="auto"/>
      </w:divBdr>
    </w:div>
    <w:div w:id="402266607">
      <w:bodyDiv w:val="1"/>
      <w:marLeft w:val="0"/>
      <w:marRight w:val="0"/>
      <w:marTop w:val="0"/>
      <w:marBottom w:val="0"/>
      <w:divBdr>
        <w:top w:val="none" w:sz="0" w:space="0" w:color="auto"/>
        <w:left w:val="none" w:sz="0" w:space="0" w:color="auto"/>
        <w:bottom w:val="none" w:sz="0" w:space="0" w:color="auto"/>
        <w:right w:val="none" w:sz="0" w:space="0" w:color="auto"/>
      </w:divBdr>
    </w:div>
    <w:div w:id="576281584">
      <w:bodyDiv w:val="1"/>
      <w:marLeft w:val="0"/>
      <w:marRight w:val="0"/>
      <w:marTop w:val="0"/>
      <w:marBottom w:val="0"/>
      <w:divBdr>
        <w:top w:val="none" w:sz="0" w:space="0" w:color="auto"/>
        <w:left w:val="none" w:sz="0" w:space="0" w:color="auto"/>
        <w:bottom w:val="none" w:sz="0" w:space="0" w:color="auto"/>
        <w:right w:val="none" w:sz="0" w:space="0" w:color="auto"/>
      </w:divBdr>
    </w:div>
    <w:div w:id="735204246">
      <w:bodyDiv w:val="1"/>
      <w:marLeft w:val="0"/>
      <w:marRight w:val="0"/>
      <w:marTop w:val="0"/>
      <w:marBottom w:val="0"/>
      <w:divBdr>
        <w:top w:val="none" w:sz="0" w:space="0" w:color="auto"/>
        <w:left w:val="none" w:sz="0" w:space="0" w:color="auto"/>
        <w:bottom w:val="none" w:sz="0" w:space="0" w:color="auto"/>
        <w:right w:val="none" w:sz="0" w:space="0" w:color="auto"/>
      </w:divBdr>
    </w:div>
    <w:div w:id="1573464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ZN_Kleuren">
      <a:dk1>
        <a:srgbClr val="000000"/>
      </a:dk1>
      <a:lt1>
        <a:srgbClr val="FFFFFF"/>
      </a:lt1>
      <a:dk2>
        <a:srgbClr val="219382"/>
      </a:dk2>
      <a:lt2>
        <a:srgbClr val="C0C0C0"/>
      </a:lt2>
      <a:accent1>
        <a:srgbClr val="C8132F"/>
      </a:accent1>
      <a:accent2>
        <a:srgbClr val="542E2F"/>
      </a:accent2>
      <a:accent3>
        <a:srgbClr val="219382"/>
      </a:accent3>
      <a:accent4>
        <a:srgbClr val="2E4837"/>
      </a:accent4>
      <a:accent5>
        <a:srgbClr val="97930E"/>
      </a:accent5>
      <a:accent6>
        <a:srgbClr val="D1DA28"/>
      </a:accent6>
      <a:hlink>
        <a:srgbClr val="000000"/>
      </a:hlink>
      <a:folHlink>
        <a:srgbClr val="000000"/>
      </a:folHlink>
    </a:clrScheme>
    <a:fontScheme name="Corbel">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ZNDocument" ma:contentTypeID="0x0101003D93667884C3D9499D848086F524FF79006C118DDB1E8A4444BFBC9FF7FBD4C9F7" ma:contentTypeVersion="2" ma:contentTypeDescription="" ma:contentTypeScope="" ma:versionID="a927554a7fae530265fc9f9f4f60de30">
  <xsd:schema xmlns:xsd="http://www.w3.org/2001/XMLSchema" xmlns:xs="http://www.w3.org/2001/XMLSchema" xmlns:p="http://schemas.microsoft.com/office/2006/metadata/properties" xmlns:ns3="ba038740-69da-4beb-9424-6f16293a6780" targetNamespace="http://schemas.microsoft.com/office/2006/metadata/properties" ma:root="true" ma:fieldsID="94e086f1650f058a4e7b5122074b05e5" ns3:_="">
    <xsd:import namespace="ba038740-69da-4beb-9424-6f16293a6780"/>
    <xsd:element name="properties">
      <xsd:complexType>
        <xsd:sequence>
          <xsd:element name="documentManagement">
            <xsd:complexType>
              <xsd:all>
                <xsd:element ref="ns3:TaxKeywordTaxHTField" minOccurs="0"/>
                <xsd:element ref="ns3:TaxCatchAll" minOccurs="0"/>
                <xsd:element ref="ns3:TaxCatchAllLabel" minOccurs="0"/>
                <xsd:element ref="ns3:Kenmerk" minOccurs="0"/>
                <xsd:element ref="ns3:Status" minOccurs="0"/>
                <xsd:element ref="ns3:Thema" minOccurs="0"/>
                <xsd:element ref="ns3:KeepOrigina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038740-69da-4beb-9424-6f16293a6780" elementFormDefault="qualified">
    <xsd:import namespace="http://schemas.microsoft.com/office/2006/documentManagement/types"/>
    <xsd:import namespace="http://schemas.microsoft.com/office/infopath/2007/PartnerControls"/>
    <xsd:element name="TaxKeywordTaxHTField" ma:index="9" nillable="true" ma:taxonomy="true" ma:internalName="TaxKeywordTaxHTField" ma:taxonomyFieldName="TaxKeyword" ma:displayName="Trefwoorden" ma:fieldId="{23f27201-bee3-471e-b2e7-b64fd8b7ca38}" ma:taxonomyMulti="true" ma:sspId="10ecc099-e8a5-4140-8f9a-d8cbcdd4e3a1" ma:termSetId="00000000-0000-0000-0000-000000000000" ma:anchorId="00000000-0000-0000-0000-000000000000" ma:open="true" ma:isKeyword="true">
      <xsd:complexType>
        <xsd:sequence>
          <xsd:element ref="pc:Terms" minOccurs="0" maxOccurs="1"/>
        </xsd:sequence>
      </xsd:complexType>
    </xsd:element>
    <xsd:element name="TaxCatchAll" ma:index="10" nillable="true" ma:displayName="Taxonomy Catch All Column" ma:hidden="true" ma:list="{97b84b07-588d-4c3b-9ed2-6d0c97b6e077}" ma:internalName="TaxCatchAll" ma:showField="CatchAllData" ma:web="12c10949-3354-4ff1-b7a5-007ad55c5241">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97b84b07-588d-4c3b-9ed2-6d0c97b6e077}" ma:internalName="TaxCatchAllLabel" ma:readOnly="true" ma:showField="CatchAllDataLabel" ma:web="12c10949-3354-4ff1-b7a5-007ad55c5241">
      <xsd:complexType>
        <xsd:complexContent>
          <xsd:extension base="dms:MultiChoiceLookup">
            <xsd:sequence>
              <xsd:element name="Value" type="dms:Lookup" maxOccurs="unbounded" minOccurs="0" nillable="true"/>
            </xsd:sequence>
          </xsd:extension>
        </xsd:complexContent>
      </xsd:complexType>
    </xsd:element>
    <xsd:element name="Kenmerk" ma:index="13" nillable="true" ma:displayName="Kenmerk" ma:default="" ma:internalName="Kenmerk">
      <xsd:simpleType>
        <xsd:restriction base="dms:Text">
          <xsd:maxLength value="255"/>
        </xsd:restriction>
      </xsd:simpleType>
    </xsd:element>
    <xsd:element name="Status" ma:index="14" nillable="true" ma:displayName="Status" ma:default="Concept" ma:format="Dropdown" ma:internalName="Status">
      <xsd:simpleType>
        <xsd:restriction base="dms:Choice">
          <xsd:enumeration value="Concept"/>
          <xsd:enumeration value="Gepubliceerd"/>
        </xsd:restriction>
      </xsd:simpleType>
    </xsd:element>
    <xsd:element name="Thema" ma:index="15" nillable="true" ma:displayName="Thema" ma:default="" ma:internalName="Thema">
      <xsd:simpleType>
        <xsd:restriction base="dms:Text">
          <xsd:maxLength value="255"/>
        </xsd:restriction>
      </xsd:simpleType>
    </xsd:element>
    <xsd:element name="KeepOriginal" ma:index="16" nillable="true" ma:displayName="Behoud origineel" ma:default="0" ma:internalName="KeepOriginal">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ma:index="8" ma:displayName="Categorie"/>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10ecc099-e8a5-4140-8f9a-d8cbcdd4e3a1" ContentTypeId="0x0101003D93667884C3D9499D848086F524FF79" PreviousValue="false" LastSyncTimeStamp="2022-07-12T08:58:48.647Z"/>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ba038740-69da-4beb-9424-6f16293a6780" xsi:nil="true"/>
    <Status xmlns="ba038740-69da-4beb-9424-6f16293a6780">Concept</Status>
    <KeepOriginal xmlns="ba038740-69da-4beb-9424-6f16293a6780">false</KeepOriginal>
    <Kenmerk xmlns="ba038740-69da-4beb-9424-6f16293a6780">ZN-24-021075</Kenmerk>
    <TaxKeywordTaxHTField xmlns="ba038740-69da-4beb-9424-6f16293a6780">
      <Terms xmlns="http://schemas.microsoft.com/office/infopath/2007/PartnerControls">
        <TermInfo xmlns="http://schemas.microsoft.com/office/infopath/2007/PartnerControls">
          <TermName xmlns="http://schemas.microsoft.com/office/infopath/2007/PartnerControls">Aanvraagformulier PAB</TermName>
          <TermId xmlns="http://schemas.microsoft.com/office/infopath/2007/PartnerControls">11111111-1111-1111-1111-111111111111</TermId>
        </TermInfo>
      </Terms>
    </TaxKeywordTaxHTField>
    <Thema xmlns="ba038740-69da-4beb-9424-6f16293a6780">ZNplein</Thema>
  </documentManagement>
</p:properties>
</file>

<file path=customXml/itemProps1.xml><?xml version="1.0" encoding="utf-8"?>
<ds:datastoreItem xmlns:ds="http://schemas.openxmlformats.org/officeDocument/2006/customXml" ds:itemID="{C8256E55-EEA8-4963-84EC-8C62AC8E89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038740-69da-4beb-9424-6f16293a67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EBFDB5-AF0E-4319-ADBE-2A28D27C5032}">
  <ds:schemaRefs>
    <ds:schemaRef ds:uri="Microsoft.SharePoint.Taxonomy.ContentTypeSync"/>
  </ds:schemaRefs>
</ds:datastoreItem>
</file>

<file path=customXml/itemProps3.xml><?xml version="1.0" encoding="utf-8"?>
<ds:datastoreItem xmlns:ds="http://schemas.openxmlformats.org/officeDocument/2006/customXml" ds:itemID="{B9B05FA7-CAB8-4777-8667-1FA5775F1DE4}">
  <ds:schemaRefs>
    <ds:schemaRef ds:uri="http://schemas.microsoft.com/sharepoint/v3/contenttype/forms"/>
  </ds:schemaRefs>
</ds:datastoreItem>
</file>

<file path=customXml/itemProps4.xml><?xml version="1.0" encoding="utf-8"?>
<ds:datastoreItem xmlns:ds="http://schemas.openxmlformats.org/officeDocument/2006/customXml" ds:itemID="{052185AB-3582-4CFE-8A81-083DA9FF58FC}">
  <ds:schemaRefs>
    <ds:schemaRef ds:uri="http://schemas.openxmlformats.org/officeDocument/2006/bibliography"/>
  </ds:schemaRefs>
</ds:datastoreItem>
</file>

<file path=customXml/itemProps5.xml><?xml version="1.0" encoding="utf-8"?>
<ds:datastoreItem xmlns:ds="http://schemas.openxmlformats.org/officeDocument/2006/customXml" ds:itemID="{DBD215DE-524D-412C-A89C-A0ECBF5EE4F0}">
  <ds:schemaRefs>
    <ds:schemaRef ds:uri="http://schemas.microsoft.com/office/2006/metadata/properties"/>
    <ds:schemaRef ds:uri="http://schemas.microsoft.com/office/infopath/2007/PartnerControls"/>
    <ds:schemaRef ds:uri="ba038740-69da-4beb-9424-6f16293a678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513</Words>
  <Characters>2822</Characters>
  <Application>Microsoft Office Word</Application>
  <DocSecurity>4</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Manager/>
  <Company/>
  <LinksUpToDate>false</LinksUpToDate>
  <CharactersWithSpaces>3329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Aanvraagformulier PAB</dc:title>
  <dc:subject>Aanvraagformulier PAB</dc:subject>
  <dc:creator>Zorgverzekeraars Nederland</dc:creator>
  <cp:keywords>Aanvraagformulier PAB</cp:keywords>
  <dc:description/>
  <cp:lastModifiedBy>Riethorst, Juul</cp:lastModifiedBy>
  <cp:revision>2</cp:revision>
  <dcterms:created xsi:type="dcterms:W3CDTF">2024-07-30T15:03:00Z</dcterms:created>
  <dcterms:modified xsi:type="dcterms:W3CDTF">2024-07-30T15:03:00Z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0x0101003D93667884C3D9499D848086F524FF79006C118DDB1E8A4444BFBC9FF7FBD4C9F7</vt:lpwstr>
  </property>
  <property fmtid="{D5CDD505-2E9C-101B-9397-08002B2CF9AE}" pid="3" name="TaxKeyword">
    <vt:lpwstr/>
  </property>
  <property fmtid="{D5CDD505-2E9C-101B-9397-08002B2CF9AE}" pid="4" name="Order">
    <vt:i4>7000</vt:i4>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MediaServiceImageTags">
    <vt:lpwstr/>
  </property>
  <property fmtid="{D5CDD505-2E9C-101B-9397-08002B2CF9AE}" pid="9" name="lcf76f155ced4ddcb4097134ff3c332f">
    <vt:lpwstr/>
  </property>
</Properties>
</file>